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59e2" w14:textId="15b5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Жанаозенского городского маслихата от 12 октября 2016 года № 6/65 "Об утверждении Правил выдачи служебного удостоверения государственного учреждения "Аппарат Жанаозенского городского маслихата"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10 июня 2020 года № 45/511. Зарегистрировано Департаментом юстиции Мангистауской области 22 июня 2020 года № 4244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Жанаозенского городского маслихата от 12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Жанаозенского городского маслихата" и его описание" (зарегистрировано в Реестре государственной регистрации нормативных правовых актов за № 3192, опубликовано 7 декабря 2016 года в информационно - правовой системе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Жанаозенского городского маслихата (Ермуханов А.).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