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b45a" w14:textId="5f4b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Жанаозен от 2 апреля 2018 года № 167 "Об утверждении мест размещения нестационарных торговых объектов в городе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17 июня 2020 года № 346. Зарегистрировано Департаментом юстиции Мангистауской области 18 июня 2020 года № 4234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4 февраля 2020 года №10-15-293,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Жанаозен от 2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в городе Жанаозен" (зарегистрировано в Реестре государственной регистрации нормативных правовых актов за №3575, опубликовано 3 мая 2018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"Жанаозенский городской отдел предпринимательства и сельского хозяйства" (Ж.Бекова) обеспечить государственную регистрацию настоящего постановления в органах юстиции и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Жанаозен Байжанова Г.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Жанаозен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