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0661" w14:textId="3a90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28 июля 2020 года № 1293. Зарегистрировано Департаментом юстиции Мангистауской области 3 августа 2020 года № 4264.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города Актау Мангистауской области от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 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под № 11148),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Актау Мангистауской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11-07/1349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 в редакции постановления акимата города Актау Мангистауской области от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 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Актау Мангистауской области от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акимата города Актау Мангистауской области от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акимата города Актау Мангистауской области от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акимата города Актау Мангистауской области от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акимата  города Актау Мангистауской области от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"Актауский городской отдел развития предпринимательства и промышленности" (Б. Сапа)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Актау Гусману 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 №1293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Актау Мангистауской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11-07-1047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левая сторона дома №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 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"Garden"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3Б микрорайон, напротив бизнес центра "Хаким"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"Автобар"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 микрорайон, возле дома №17А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 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"Aromacoffee"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правая сторона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"Свежий продукт"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левая сторона дома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"Ақниет", "888"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дома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 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"Ақниет", "888"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левая сторона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"Меркурий"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напротив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"Айкен"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напротив букмекерского центра "Profit", расположенного в здании №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"Алижан"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микрорайон, возле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"Топ-Стоп"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левая сторона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 микрорайон, напротив здания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левая сторона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"Кристина", "Каспий"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напротив торгового центра "Волна"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"Altyn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правая сторона дома №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"West"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микрорайон, левая сторона дома №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напротив дома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левая сторона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"Nur"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правая сторона магазина "Томирис", расположенного в здании № 37/2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"Томирис"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напротив дома №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напротив торгово-развлекательного центра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"Bodro burger"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правая сторона дома № 33/7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"Narsharab", "Caramel"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микрорайон, напротив жилого комплекса №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"Ai market"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микрорайон, левая сторона здания №10/4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"Шашлык 12 Актау"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напротив магазина "Sansei Auto", расположенного в здании № 1/28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"Мамедалы"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микрорайон, напротив магазина "Мағаш 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микрорайон, напротив здания №14/1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"Бақыт"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правая сторона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 бұлақ"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напротив бизнес центра "Нурбек", расположенного в здании № 85/1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"Жібек"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напротив кафе "Astana fast food"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"Astana fast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"Тағам"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левая сторона магазина "Мағаш 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правая сторона торгового дома "Тарлан", расположенного в здании № 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"Beluga"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перед торгово-развлекательным центром "Ak Kala Mall"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"Лидер"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31A микрорайон, правая сторона магазина "Дана", расположенного в здании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 микрорайон, напротив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"№1"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микрорайон, левая сторона дома №16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"Ғалым"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микрорайон, напротив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"Есекей"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Шығыс-2, левая сторона административного здания № 380/1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"Tan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зона №4, вдоль дороги напротив здания химико-гидрометаллургического завода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1293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для осуществления торговли плодоовощной и бахчевой продукцией в городе Актау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 города Актау Мангистауской области от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 № 1293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торговли кукурузой, мороженным, безалкогольными напитками в городе Актау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акимата города Актау Мангистауской области от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 № 1293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для осушествления торговли кукурузой, мороженным, безалкогольными напитками  в городе Актау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постановлением акимата города Актау Мангистауской области от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1293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торговли квасом в городе Актау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постановлением акимата города Актау Мангистауской области от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1293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для осушествления торговли квасом в городе Актау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постановлением акимата города Актау Мангистауской области от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