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fdc3" w14:textId="5f2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28 февраля 2020 года № 465. Зарегистрировано Департаментом юстиции Мангистауской области 5 марта 2020 года № 4140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городу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дошкольное воспитание и обучение, размер родительской платы на 2020 год по селу Умирзак,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"Актауский городской отдел образования" (С.Тулебаева)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Алдашевой Г.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465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городу Актау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344"/>
        <w:gridCol w:w="1153"/>
        <w:gridCol w:w="1153"/>
        <w:gridCol w:w="1460"/>
        <w:gridCol w:w="1153"/>
        <w:gridCol w:w="1153"/>
        <w:gridCol w:w="1461"/>
        <w:gridCol w:w="1154"/>
        <w:gridCol w:w="1154"/>
      </w:tblGrid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 (частные, государственные дошкольные организации)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(частные, государственные дошкольные организации),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(частные, государственные дошкольные организации),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полным днем пребыва ния при школе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пребыва 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полным днем пребыва ния при школе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пребыва 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с полным днем пребыва ния при школе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с полным днем пребыва ния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года№ 465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  на 2020 год по селу Умирзак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237"/>
        <w:gridCol w:w="1293"/>
        <w:gridCol w:w="2051"/>
        <w:gridCol w:w="2051"/>
        <w:gridCol w:w="2051"/>
        <w:gridCol w:w="2051"/>
      </w:tblGrid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(частные, государственные дошкольные организации),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(частные, государственные дошкольные организации),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  с полным днем пребывания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 с полным днем пребывания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 ный мини-центр  с полным днем пребывания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13 981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