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75538" w14:textId="e9755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Мангистауской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20 марта 2020 года № 44. Зарегистрировано Департаментом юстиции Мангистауской области 26 марта 2020 года № 4156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 акимат Мангистауской области ПОСТАНОВЛЯЕТ: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постановления акимата Мангистауской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образования Мангистауской области" (Сейдалиев А.А.) обеспечить государственную регистрацию настоящего постановления в органах юстиции, размещение на интернет-ресурсе акимата Мангистауской области.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Мангистауской области Жумашева К.Б.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Мангистауской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Трумов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марта 2020 года  № 44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постановлений акимата Мангистауской области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Постановление акимата Мангистауской области от 27 июля 2015 года </w:t>
      </w:r>
      <w:r>
        <w:rPr>
          <w:rFonts w:ascii="Times New Roman"/>
          <w:b w:val="false"/>
          <w:i w:val="false"/>
          <w:color w:val="000000"/>
          <w:sz w:val="28"/>
        </w:rPr>
        <w:t>№ 211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регламентов государственных услуг в сфере религиозной деятельности" (зарегистрировано в Реестре государственной регистрации нормативных правовых актов за № 2815, опубликовано 7 сентября 2015 года в информационно – правовой системе "Әділет").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Постановление акимата Мангистауской области от 29 июля 2015 года </w:t>
      </w:r>
      <w:r>
        <w:rPr>
          <w:rFonts w:ascii="Times New Roman"/>
          <w:b w:val="false"/>
          <w:i w:val="false"/>
          <w:color w:val="000000"/>
          <w:sz w:val="28"/>
        </w:rPr>
        <w:t>№ 219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регламентов государственных услуг, оказываемых в сфере технического и профессионального образования" (зарегистрировано в Реестре государственной регистрации нормативных правовых актов за № 2811, опубликовано 7 сентября 2015 года в информационно – правовой системе "Әділет").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Постановление акимата Мангистауской области от 31 июля 2015 года </w:t>
      </w:r>
      <w:r>
        <w:rPr>
          <w:rFonts w:ascii="Times New Roman"/>
          <w:b w:val="false"/>
          <w:i w:val="false"/>
          <w:color w:val="000000"/>
          <w:sz w:val="28"/>
        </w:rPr>
        <w:t>№ 231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регламентов государственных услуг в сфере дошкольного воспитания и обучения" (зарегистрировано в Реестре государственной регистрации нормативных правовых актов за № 2818, опубликовано 16 сентября 2015 года в информационно – правовой системе "Әділет").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Постановление акимата Мангистауской области от 12 августа 2015 года </w:t>
      </w:r>
      <w:r>
        <w:rPr>
          <w:rFonts w:ascii="Times New Roman"/>
          <w:b w:val="false"/>
          <w:i w:val="false"/>
          <w:color w:val="000000"/>
          <w:sz w:val="28"/>
        </w:rPr>
        <w:t>№ 242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регламентов государственных услуг в сфере специального образования" (зарегистрировано в Реестре государственной регистрации нормативных правовых актов за № 2827, опубликовано 29 сентября 2015 года в информационно – правовой системе "Әділет").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Постановление акимата Мангистауской области от 20 августа 2015 года </w:t>
      </w:r>
      <w:r>
        <w:rPr>
          <w:rFonts w:ascii="Times New Roman"/>
          <w:b w:val="false"/>
          <w:i w:val="false"/>
          <w:color w:val="000000"/>
          <w:sz w:val="28"/>
        </w:rPr>
        <w:t>№ 258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регламентов государственных услуг в сфере религиозной деятельности" (зарегистрировано в Реестре государственной регистрации нормативных правовых актов за № 2833, опубликовано  9 октября 2015 года в информационно – правовой системе "Әділет").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Постановление акимата Мангистауской области от 28 октября 2015 года </w:t>
      </w:r>
      <w:r>
        <w:rPr>
          <w:rFonts w:ascii="Times New Roman"/>
          <w:b w:val="false"/>
          <w:i w:val="false"/>
          <w:color w:val="000000"/>
          <w:sz w:val="28"/>
        </w:rPr>
        <w:t>№ 332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регламентов государственных услуг, оказываемых в сфере семьи и детей" (зарегистрировано в Реестре государственной регистрации нормативных правовых актов за № 2884, опубликовано 22 декабря 2015 года в информационно – правовой системе "Әділет").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Постановление акимата Мангистауской области от 28 октября 2015 года </w:t>
      </w:r>
      <w:r>
        <w:rPr>
          <w:rFonts w:ascii="Times New Roman"/>
          <w:b w:val="false"/>
          <w:i w:val="false"/>
          <w:color w:val="000000"/>
          <w:sz w:val="28"/>
        </w:rPr>
        <w:t>№ 333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утвержении регламентов государственных услуг по приему документов для участия в конкурсах на присуждение звания "Лучший педагог" и на замещение руководителей государственных учреждений среднего образования" (зарегистрировано в Реестре государственной регистрации нормативных правовых актов за № 2889, опубликовано 8 декабря 2015 года в информационно – правовой системе "Әділет").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Постановление акимата Мангистауской области от 28 октября 2015 года </w:t>
      </w:r>
      <w:r>
        <w:rPr>
          <w:rFonts w:ascii="Times New Roman"/>
          <w:b w:val="false"/>
          <w:i w:val="false"/>
          <w:color w:val="000000"/>
          <w:sz w:val="28"/>
        </w:rPr>
        <w:t>№ 334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регламентов государственных услуг в сфере предоставления дополнительного образования для детей и проведения конкурса на присуждение гранта "Лучшая организация среднего образования" (зарегистрировано в Реестре государственной регистрации нормативных правовых актов за № 2890, опубликовано 8 декабря 2015 года в информационно – правовой системе "Әділет").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Постановление акимата Мангистауской области от 4 ноября 2015 года </w:t>
      </w:r>
      <w:r>
        <w:rPr>
          <w:rFonts w:ascii="Times New Roman"/>
          <w:b w:val="false"/>
          <w:i w:val="false"/>
          <w:color w:val="000000"/>
          <w:sz w:val="28"/>
        </w:rPr>
        <w:t>№ 339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регламентов государственных услуг в сфере среднего образования" (зарегистрировано в Реестре государственной регистрации нормативных правовых актов за № 2899, опубликовано 22 декабря 2015 года в информационно – правовой системе "Әділет");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Постановление акимата Мангистауской области от 20 мая 2016 года </w:t>
      </w:r>
      <w:r>
        <w:rPr>
          <w:rFonts w:ascii="Times New Roman"/>
          <w:b w:val="false"/>
          <w:i w:val="false"/>
          <w:color w:val="000000"/>
          <w:sz w:val="28"/>
        </w:rPr>
        <w:t>№ 142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постановление акимата Мангистауской области от 28 октября 2015 года № 332 "Об утверждении регламентов государственных услуг, оказываемых в сфере семьи и детей" (зарегистрировано в Реестре государственной регистрации нормативных правовых актов за № 3068, опубликовано 1 июля 2016 года в информационно – правовой системе "Әділет").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Постановление акимата Мангистауской области от 31 мая 2016 года </w:t>
      </w:r>
      <w:r>
        <w:rPr>
          <w:rFonts w:ascii="Times New Roman"/>
          <w:b w:val="false"/>
          <w:i w:val="false"/>
          <w:color w:val="000000"/>
          <w:sz w:val="28"/>
        </w:rPr>
        <w:t>№ 154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регламента государственной услуги по приему документов для прохождения аттестации на присвоение (подтверждение) квалификационных категорий педагогическим работникам и приравненным к ним лицам организаций образования, реализующих программы дошкольного воспитания и обучения, начального, основного среднего, общего среднего, технического и профессионального, послесреднего образования" (зарегистрировано в Реестре государственной регистрации нормативных правовых актов за № 3076, опубликовано 8 июля 2016 года в информационно – правовой системе "Әділет"). 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Постановление акимата Мангистауской области от 22 июня 2016 года </w:t>
      </w:r>
      <w:r>
        <w:rPr>
          <w:rFonts w:ascii="Times New Roman"/>
          <w:b w:val="false"/>
          <w:i w:val="false"/>
          <w:color w:val="000000"/>
          <w:sz w:val="28"/>
        </w:rPr>
        <w:t>№ 182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изменения в постановление акимата Мангистауской области от 31 июля 2015 года № 231 "Об утверждении регламентов государственных услуг в сфере дошкольного воспитания и обучения" (зарегистрировано в Реестре государственной регистрации нормативных правовых актов за № 3084, опубликовано 28 июля 2016 года в информационно – правовой системе "Әділет").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Постановление акимата Мангистауской области от 22 июня 2016 года </w:t>
      </w:r>
      <w:r>
        <w:rPr>
          <w:rFonts w:ascii="Times New Roman"/>
          <w:b w:val="false"/>
          <w:i w:val="false"/>
          <w:color w:val="000000"/>
          <w:sz w:val="28"/>
        </w:rPr>
        <w:t>№ 183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постановление акимата Мангистауской области от 28 октября 2015 года № 332 "Об утверждении регламентов государственных услуг, оказываемых в сфере семьи и детей" (зарегистрировано в Реестре государственной регистрации нормативных правовых актов за № 3086, опубликовано 28 июля 2016 года в информационно – правовой системе "Әділет").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Постановление акимата Мангистауской области от 8 июля 2016 года </w:t>
      </w:r>
      <w:r>
        <w:rPr>
          <w:rFonts w:ascii="Times New Roman"/>
          <w:b w:val="false"/>
          <w:i w:val="false"/>
          <w:color w:val="000000"/>
          <w:sz w:val="28"/>
        </w:rPr>
        <w:t>№ 200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постановление акимата Мангистауской области от 4 ноября 2015 года № 339 "Об утверждении регламентов государственных услуг в сфере среднего образования" (зарегистрировано в Реестре государственной регистрации нормативных правовых актов за № 3133, опубликовано 26 августа 2016 года в информационно – правовой системе "Әділет").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Постановление акимата Мангистауской области от 8 июля 2016 года </w:t>
      </w:r>
      <w:r>
        <w:rPr>
          <w:rFonts w:ascii="Times New Roman"/>
          <w:b w:val="false"/>
          <w:i w:val="false"/>
          <w:color w:val="000000"/>
          <w:sz w:val="28"/>
        </w:rPr>
        <w:t>№ 213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изменения в постановление акимата Мангистауской области от 29 июля 2015 года № 219 "Об утверждении регламентов государственных услуг в сфере технического и профессионального образования" (зарегистрировано в Реестре государственной регистрации нормативных правовых актов за № 3122, опубликовано 15 августа 2016 года в информационно – правовой системе "Әділет").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Постановление акимата Мангистауской области от 15 июля 2016 года </w:t>
      </w:r>
      <w:r>
        <w:rPr>
          <w:rFonts w:ascii="Times New Roman"/>
          <w:b w:val="false"/>
          <w:i w:val="false"/>
          <w:color w:val="000000"/>
          <w:sz w:val="28"/>
        </w:rPr>
        <w:t>№ 223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регламентов государственных услуг, оказываемых в сфере технического и профессионального, послесреднего образования" (зарегистрировано в Реестре государственной регистрации нормативных правовых актов за № 3113, опубликовано 15 августа 2016 года в информационно – правовой системе "Әділет").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Постановление акимата Мангистауской области от 28 августа 2017 года </w:t>
      </w:r>
      <w:r>
        <w:rPr>
          <w:rFonts w:ascii="Times New Roman"/>
          <w:b w:val="false"/>
          <w:i w:val="false"/>
          <w:color w:val="000000"/>
          <w:sz w:val="28"/>
        </w:rPr>
        <w:t>№ 207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регламента государственной услуги "Выдача направления детям с ограниченными возможностями в специальные коррекционные и другие организации для получения медицинских, специальных образовательных и специальных социальных услуг" (зарегистрировано в Реестре государственной регистрации нормативных правовых актов за № 3428, опубликовано 20 сентября 2017 года в Эталонном контрольном банке нормативных правовых актов Республики Казахстан).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Постановление акимата Мангистауской области от 4 декабря 2017 года </w:t>
      </w:r>
      <w:r>
        <w:rPr>
          <w:rFonts w:ascii="Times New Roman"/>
          <w:b w:val="false"/>
          <w:i w:val="false"/>
          <w:color w:val="000000"/>
          <w:sz w:val="28"/>
        </w:rPr>
        <w:t>№ 287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регламентов государственных услуг в сфере образования" (зарегистрировано в Реестре государственной регистрации нормативных правовых актов за № 3493, опубликовано 8 января 2018 года в Эталонном контрольном банке нормативных правовых актов Республики Казахстан).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Постановление акимата Мангистауской области от 16 апреля 2018 года </w:t>
      </w:r>
      <w:r>
        <w:rPr>
          <w:rFonts w:ascii="Times New Roman"/>
          <w:b w:val="false"/>
          <w:i w:val="false"/>
          <w:color w:val="000000"/>
          <w:sz w:val="28"/>
        </w:rPr>
        <w:t>№ 67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дополнений в некоторые постановления акимата Мангистауской области" (зарегистрировано в Реестре государственной регистрации нормативных правовых актов за № 3597, опубликовано 18 мая 2018 года в Эталонном контрольном банке нормативных правовых актов Республики Казахстан).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Постановление акимата Мангистауской области от 28 мая 2018 года </w:t>
      </w:r>
      <w:r>
        <w:rPr>
          <w:rFonts w:ascii="Times New Roman"/>
          <w:b w:val="false"/>
          <w:i w:val="false"/>
          <w:color w:val="000000"/>
          <w:sz w:val="28"/>
        </w:rPr>
        <w:t>№ 120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некоторые постановление акимата Мангистауской области" (зарегистрировано в Реестре государственной регистрации нормативных правовых актов за № 3650, опубликовано 22 июня 2018 года в Эталонном контрольном банке нормативных правовых актов Республики Казахстан).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Постановление акимата Мангистауской области от 28 мая 2018 года </w:t>
      </w:r>
      <w:r>
        <w:rPr>
          <w:rFonts w:ascii="Times New Roman"/>
          <w:b w:val="false"/>
          <w:i w:val="false"/>
          <w:color w:val="000000"/>
          <w:sz w:val="28"/>
        </w:rPr>
        <w:t>№ 121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дополнений в некоторые постановления акимата Мангистауской области" (зарегистрировано в Реестре государственной регистрации нормативных правовых актов за № 3649, опубликовано 28 июня 2018 года в Эталонном контрольном банке нормативных правовых актов Республики Казахстан).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Постановление акимата Мангистауской области от 25 июня 2018 года </w:t>
      </w:r>
      <w:r>
        <w:rPr>
          <w:rFonts w:ascii="Times New Roman"/>
          <w:b w:val="false"/>
          <w:i w:val="false"/>
          <w:color w:val="000000"/>
          <w:sz w:val="28"/>
        </w:rPr>
        <w:t>№ 158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постановление акимата Мангистауской области от 4 декабря 2017 года № 287 "Об утверждении регламента государственной услуги в сфере образования" (зарегистрировано в Реестре государственной регистрации нормативных правовых актов за № 3684, опубликовано 23 июля 2018 года в Эталонном контрольном банке нормативных правовых актов Республики Казахстан).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Постановление акимата Мангистауской области от 6 декабря 2018 года </w:t>
      </w:r>
      <w:r>
        <w:rPr>
          <w:rFonts w:ascii="Times New Roman"/>
          <w:b w:val="false"/>
          <w:i w:val="false"/>
          <w:color w:val="000000"/>
          <w:sz w:val="28"/>
        </w:rPr>
        <w:t>№ 308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некоторые постановления акимата Мангистауской области" (зарегистрировано в Реестре государственной регистрации нормативных правовых актов за № 3790, опубликовано  28 января 2019 года в Эталонном контрольном банке нормативных правовых актов Республики Казахстан).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Постановление акимата Мангистауской области от 18 января 2019 года </w:t>
      </w:r>
      <w:r>
        <w:rPr>
          <w:rFonts w:ascii="Times New Roman"/>
          <w:b w:val="false"/>
          <w:i w:val="false"/>
          <w:color w:val="000000"/>
          <w:sz w:val="28"/>
        </w:rPr>
        <w:t>№ 8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некоторые постановления акимата Мангистауской области" (зарегистрировано в Реестре государственной регистрации нормативных правовых актов за № 3792, опубликовано 24 января 2019 года в Эталонном контрольном банке нормативных правовых актов Республики Казахстан).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Постановление акимата Мангистауской области от 5 июля 2019 года </w:t>
      </w:r>
      <w:r>
        <w:rPr>
          <w:rFonts w:ascii="Times New Roman"/>
          <w:b w:val="false"/>
          <w:i w:val="false"/>
          <w:color w:val="000000"/>
          <w:sz w:val="28"/>
        </w:rPr>
        <w:t>№ 133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дополнений в постановление акимата Мангистауской области от 12 августа 2015 года № 242 "Об утверждении регламентов государственных услуг в сфере специального образования" (зарегистрировано в Реестре государственной регистрации нормативных правовых актов за № 3946, опубликовано 19 июля 2019 года в Эталонном контрольном банке нормативных правовых актов Республики Казахстан).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Постановление акимата Мангистауской области от 18 июля 2019 года </w:t>
      </w:r>
      <w:r>
        <w:rPr>
          <w:rFonts w:ascii="Times New Roman"/>
          <w:b w:val="false"/>
          <w:i w:val="false"/>
          <w:color w:val="000000"/>
          <w:sz w:val="28"/>
        </w:rPr>
        <w:t>№ 152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дополнения в постановление акимата Мангистауской области от 28 октября 2015 года № 332 "Об утверждении регламентов государственных услуг, оказываемых в сфере семьи и детей" (зарегистрировано в Реестре государственной регистрации нормативных правовых актов за № 3953, опубликовано 1 августа 2019 года в Эталонном контрольном банке нормативных правовых актов Республики Казахстан).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Постановление акимата Мангистауской области от 13 ноября 2019 года </w:t>
      </w:r>
      <w:r>
        <w:rPr>
          <w:rFonts w:ascii="Times New Roman"/>
          <w:b w:val="false"/>
          <w:i w:val="false"/>
          <w:color w:val="000000"/>
          <w:sz w:val="28"/>
        </w:rPr>
        <w:t>№ 237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дополнений в постановление акимата Мангистауской области от 4 декабря 2017 года № 287 "Об утверждении регламентов государственной услуги в сфере образования" (зарегистрировано в Реестре государственной регистрации нормативных правовых актов за № 4042, опубликовано 4 декабря 2019 года в Эталонном контрольном банке нормативных правовых актов Республики Казахстан).</w:t>
      </w:r>
    </w:p>
    <w:bookmarkEnd w:id="3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