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fed4" w14:textId="059f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февраля 2020 года № 21. Зарегистрировано Департаментом юстиции Мангистауской области 26 февраля 2020 года № 4136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(Ережепов Б.К.)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Аккулова Н.К.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2920, опубликовано 30 декабря 2015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2924, опубликовано 25 января 2016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за № 2972, опубликовано 19 февраля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23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3069, опубликовано 29 июня 2016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24 ноября 2015 года № 360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3097, опубликовано 5 августа 2016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декабря 2015 года № 414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за № 3466, опубликовано 6 декабря 2017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31 декабря 2015 года № 414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за № 3738, опубликовано 25 декабря 2018 года в Эталонном контрольном банке нормативных правовых актов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17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3802, опубликовано 31 января 2019 года в Эталонном контрольном банке нормативных правовых актов Республики Казахстан).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7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24 ноября 2015 года № 360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3837, опубликовано 20 марта 2019 года в Эталонном контрольном банке нормативных правовых актов Республики Казахстан).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26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3935, опубликовано 10 июля 2019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