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72ef" w14:textId="5f67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Жуантобе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декабря 2020 года № 65/9. Зарегистрировано Департаментом юстиции Кызылординской области 6 января 2021 года № 8078.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Жуантобе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60 011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–3 556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56 455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62 647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-2 636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2 636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2 636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Жуантобе в сумме 42 236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65/9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2021 год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65/9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