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2566" w14:textId="47e2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Актоган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29 декабря 2020 года № 65/16. Зарегистрировано Департаментом юстиции Кызылординской области 31 декабря 2020 года № 8028.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Актоган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60218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- 2280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57938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60646,1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-428,1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- 428,1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428,1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Шиелийского районного маслихата Кызылординской области от 15.12.2021 </w:t>
      </w:r>
      <w:r>
        <w:rPr>
          <w:rFonts w:ascii="Times New Roman"/>
          <w:b w:val="false"/>
          <w:i w:val="false"/>
          <w:color w:val="000000"/>
          <w:sz w:val="28"/>
        </w:rPr>
        <w:t>№ 16/7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2021 год объемы субвенций, передаваемых из районного бюджета в бюджет сельского округа Актоган в сумме 29486 тысяч тенге.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2021 года и подлежит официальному опубликованию.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Көпенов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65/16</w:t>
            </w:r>
          </w:p>
        </w:tc>
      </w:tr>
    </w:tbl>
    <w:bookmarkStart w:name="z4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Актоган на 2021 год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Шиелийского районного маслихата Кызылординской области от 15.12.2021 </w:t>
      </w:r>
      <w:r>
        <w:rPr>
          <w:rFonts w:ascii="Times New Roman"/>
          <w:b w:val="false"/>
          <w:i w:val="false"/>
          <w:color w:val="ff0000"/>
          <w:sz w:val="28"/>
        </w:rPr>
        <w:t>№ 16/7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65/16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Актоган на 2022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65/16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Актоган на 2023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