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d39f" w14:textId="fc4d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49/11 "О бюджете сельского округа Кердели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22 декабря 2020 года № 64/4. Зарегистрировано Департаментом юстиции Кызылординской области 22 декабря 2020 года № 7948.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Кердели на 2020-2022 годы" (зарегистрировано в Реестре государственной регистрации нормативных правовых актов за номером 7134, опубликовано в эталонном контрольном банке нормативных правовых актов Республики Казахстан от 13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Кердели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142 301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- 1 750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- 140 551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- 142 301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- 2359;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- 2359;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64/4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49/11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Кердели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подведомоственной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