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e7e5e" w14:textId="73e7e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Шиелийского районного маслихата от 27 декабря 2019 года № 49/12 "О бюджете сельского округа Сулутобе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6 октября 2020 года № 60/12. Зарегистрировано Департаментом юстиции Кызылординской области 9 октября 2020 года № 7700.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Шиелийский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Шиелийского районного маслихата от 27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49/12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Сулутобе на 2020-2022 годы" (зарегистрировано в Реестре государственной регистрации нормативных правовых актов за номером 7065, опубликовано в эталонном контрольном банке нормативных правовых актов Республики Казахстан от 6 января 2020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Сулутобе на 2020 - 2022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- 165 070 тысяч тенге, в том числе: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- 1 882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- 163 188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- 198 004,3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- 0;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- 0;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- 997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- 997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- 31 937,3 тысяч тенге; 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- 0; 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- 997 тысяч тенге.".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 и подлежит официальному опубликованию.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Шиелийского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Салқынбаев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Cекретарь Шиелийского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Сыздық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Шиелийcкого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октября 2020 года № 60/12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№49/12</w:t>
            </w:r>
          </w:p>
        </w:tc>
      </w:tr>
    </w:tbl>
    <w:bookmarkStart w:name="z3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Сулутобе на 2020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163 188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198004,3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31 937,3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31 937,3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коммуникаций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городах районного значения, селах, поселках, сельских округах капитальный и средний ремонт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31 937,3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31 937,3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31 937,3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аппаратом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31 937,3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