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ee14f8" w14:textId="aee14f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Шиелийского районного маслихата от 27 декабря 2019 года № 49/2 "О бюджете поселка Шиели на 2020-2022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Шиелийского районного маслихата Кызылординской области от 6 октября 2020 года № 60/2. Зарегистрировано Департаментом юстиции Кызылординской области 9 октября 2020 года № 7693.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109-1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 Республики Казахстан от 4 декабря 2008 года "Бюджетный кодекс Республики Казахстан" и </w:t>
      </w:r>
      <w:r>
        <w:rPr>
          <w:rFonts w:ascii="Times New Roman"/>
          <w:b w:val="false"/>
          <w:i w:val="false"/>
          <w:color w:val="000000"/>
          <w:sz w:val="28"/>
        </w:rPr>
        <w:t>пунктом 2-7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от 23 января 2001 года "О местном государственном управлении и самоуправлении в Республике Казахстан", Шиелийский районный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решение Шиелийского районного маслихата от 27 декабря 2019 года </w:t>
      </w:r>
      <w:r>
        <w:rPr>
          <w:rFonts w:ascii="Times New Roman"/>
          <w:b w:val="false"/>
          <w:i w:val="false"/>
          <w:color w:val="000000"/>
          <w:sz w:val="28"/>
        </w:rPr>
        <w:t>№ 49/2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бюджете поселка Шиели на 2020-2022 годы" (зарегистрировано в реестре государственной регистрации нормативных правовых актов за номером 7066, опубликовано в эталонном контрольном банке нормативных правовых актов Республики Казахстан от 6 января 2020 года)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поселка Шиели на 2020 - 2022 годы согласно приложениям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, в том числе на 2020 год в следующих объемах: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996 345,3 тысяч тенге, в том числе: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112 575 тысяч тенге;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298 тысяч тенге;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883 472,3 тысяч тенге;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расходы – 1 019 228,4 тысяч тенге;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чистое бюджетное кредитование – 73 238,1 тысяч тенге; 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73 238,1 тысяч тенге;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сальдо по операциям с финансовыми активами – 0; 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- 22 883,1 тысяч тенге;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–22 883,1 тысяч тенге;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73 238,1;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0;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22 883,1 тысяч тенге.".</w:t>
      </w:r>
    </w:p>
    <w:bookmarkEnd w:id="1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2020 года и подлежит официальному опубликованию.</w:t>
      </w:r>
    </w:p>
    <w:bookmarkEnd w:id="1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 Шиелийского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Салқынбаев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Cекретарь Шиелийского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Сыздық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Шиелийcкого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6 октября 2020 года №60/2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Шиелийского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декабря 2019 года №49/2</w:t>
            </w:r>
          </w:p>
        </w:tc>
      </w:tr>
    </w:tbl>
    <w:bookmarkStart w:name="z34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поселка Шиели на 2020 год</w:t>
      </w:r>
    </w:p>
    <w:bookmarkEnd w:id="2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996345,3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112575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92550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налоговые поступление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883472,3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883472,3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883472,3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1019228,4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71796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62796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62796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664627,3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664627,3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213790,6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424935,7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227746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227746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227746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 полностью использованных) перевод целевых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содействию экономическому развитию регионов в рамках Программы "Развитие регионов"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73238,1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-22883,1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22883,1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73238,1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22883,1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22883,1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22883,1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