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b876" w14:textId="3bfb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49/8 "О бюджете сельского округа Енбекши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60/8. Зарегистрировано Департаментом юстиции Кызылординской области 9 октября 2020 года № 7692.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Енбекши на 2020-2022 годы" (зарегистрировано в Реестре государственной регистрации нормативных правовых актов за номером 7111,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Енбекши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131 239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2 171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129 068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131 216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-825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- 825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- 825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Шиелийского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 60/8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№49/8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Енбекши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городах районного значения, селах, поселках, сельских округах капитальный и средний ремонт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