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4ae3" w14:textId="b824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 49/20 "О бюджете сельского округа Ортакшыл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6 октября 2020 года № 60/20. Зарегистрировано Департаментом юстиции Кызылординской области 9 октября 2020 года № 7690.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пунктом 2-7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Ортакшыл на 2020-2022 годы" (зарегистрировано в Реестре государственной регистрации нормативных правовых актов за номером 7079, опубликовано в эталонном контрольном банке нормативных правовых актов Республики Казахстан от 08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Ортакшыл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- 38746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- 788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- 37958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- 38746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2020 года № 60/20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Шиелийского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49/20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Ортакшыл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