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6812" w14:textId="e686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49/5 "О бюджете сельского округа Байгекум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60/5. Зарегистрировано Департаментом юстиции Кызылординской области 9 октября 2020 года № 7688.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Байгекум на 2020-2022 годы" (зарегистрировано в Реестре государственной регистрации нормативных правовых актов за номером 7099,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Байгекум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144 394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143 221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144 839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- 2603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№49/5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городах районного значения, селах, поселках, сельских округах капитальный и средний ремонт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