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10c54" w14:textId="a810c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Шаган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31 декабря 2020 года № 478. Зарегистрировано Департаментом юстиции Кызылординской области 6 января 2021 года № 8069.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Шаган на 2021 – 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100602,3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19337,5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1304,8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79960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108039,5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-7437,2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7437,2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-0;</w:t>
      </w:r>
    </w:p>
    <w:bookmarkEnd w:id="15"/>
    <w:bookmarkStart w:name="z4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–0;</w:t>
      </w:r>
    </w:p>
    <w:bookmarkEnd w:id="16"/>
    <w:bookmarkStart w:name="z4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7437,2 тысяч тенге.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– в редакции решения Сырдарьинского районного маслихата Кызылординской области от 17.11.2021 </w:t>
      </w:r>
      <w:r>
        <w:rPr>
          <w:rFonts w:ascii="Times New Roman"/>
          <w:b w:val="false"/>
          <w:i w:val="false"/>
          <w:color w:val="00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2021 год объемы субвенций, передаваемых из районного бюджета в бюджет сельского округа Шаган в сумме 65 391 тысяч тенге.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2021 года и подлежит официальному опубликованию. 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Сырдарьинского районного маслихата, секратарь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 478</w:t>
            </w:r>
          </w:p>
        </w:tc>
      </w:tr>
    </w:tbl>
    <w:bookmarkStart w:name="z4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Шаган на 2021 год</w:t>
      </w:r>
    </w:p>
    <w:bookmarkEnd w:id="20"/>
    <w:bookmarkStart w:name="z4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Сырдарьинского районного маслихата Кызылординской области от 17.11.2021 </w:t>
      </w:r>
      <w:r>
        <w:rPr>
          <w:rFonts w:ascii="Times New Roman"/>
          <w:b w:val="false"/>
          <w:i w:val="false"/>
          <w:color w:val="ff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100602,3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19337,5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6836,7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Неналоговое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учереждениями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учереждениями, финансируемыми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108039,5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39362,7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39362,7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38474,7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27625,4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27625,4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8695,4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29175,3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29175,3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-7437,2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 478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Шаган на 2022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Неналоговое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 478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Шаган на 2023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Неналоговое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