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b673" w14:textId="d4cb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№369 "О бюджете сельского округа Когалыколь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16 сентября 2020 года № 426. Зарегистрировано Департаментом юстиции Кызылординской области 21 сентября 2020 года № 7656.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Когалыколь на 2020-2022 годы" (зарегистрировано в Реестре государственной регистрации нормативных правовых актов за номером 7085,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Когалыколь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138 061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129 127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141 454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- 3393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3393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3393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