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a4caf" w14:textId="afa4c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Сырдарьинского районного маслихата от 27 декабря 2019 года № 377 "О бюджете сельского округа Калжан Ахун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16 сентября 2020 года № 434. Зарегистрировано Департаментом юстиции Кызылординской области 21 сентября 2020 года № 7652.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377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Калжан Ахун на 2020-2022 годы" (зарегистрировано в Реестре государственной регистрации нормативных правовых актов за номером 7086, опубликовано в эталонном контрольном банке нормативных правовых актов Республики Казахстан 9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Калжан Ахун на 2020 –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106194,4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882 тысяч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105312,4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106194,4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бюджета)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Сырдарьинского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Сырдарьинского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2020 года № 434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377</w:t>
            </w:r>
          </w:p>
        </w:tc>
      </w:tr>
    </w:tbl>
    <w:bookmarkStart w:name="z3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Калжан Ахун на 2020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105312,4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