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9c4d6" w14:textId="d59c4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Сырдарьинского районного маслихата от 27 декабря 2019 года №366 "О бюджете сельского округа Акжарма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Сырдарьинского районного маслихата Кызылординской области от 18 марта 2020 года № 388. Зарегистрировано Департаментом юстиции Кызылординской области 19 марта 2020 года № 7326.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Сырдарьинский районный маслихат РЕШИЛ: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Сырдарьинского районного маслихата от 27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 366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Акжарма на 2020-2022 годы" (зарегистрировано в Реестре государственной регистрации нормативных правовых актов за номером 7091, опубликовано в эталонном контрольном банке нормативных правовых актов Республики Казахстан 9 января 2020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Акжарма на 2020 – 2022 годы согласно приложениям 1, 2, 3 соответственно, в том числе на 2020 год в следующих объемах: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120298 тысяч тенге, в том числе: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2609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налоговые поступления – 40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117649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122567,3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бюджета) – - 2269,3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2269,3 тысяч тенге.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2269,3 тысяч тенге;".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с 1 января 2020 года и подлежит официальному опубликованию. 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ЕМБЕРГЕНОВ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Сырдарьинского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Әжікенов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Сырдарьинского районного маслихата от 18 марта 2020 года № 388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Сырдарьинского районного маслихата от 27 декабря 2019 года № 366</w:t>
            </w:r>
          </w:p>
        </w:tc>
      </w:tr>
    </w:tbl>
    <w:bookmarkStart w:name="z30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Акжарма на 2020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122567,3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24646,6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24646,6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60268,2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44010,2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-2269,3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-2269,3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Сырдарьинского районного маслихата от 18 марта 2020 года № 388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Сырдарьинского районного маслихата от 27 декабря 2019 года № 366</w:t>
            </w:r>
          </w:p>
        </w:tc>
      </w:tr>
    </w:tbl>
    <w:bookmarkStart w:name="z3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Акжарма на 2021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128718,9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125884,4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125884,4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125884,4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128718,9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26371,9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26371,9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25912,2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65110,8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65110,8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47714,7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26696,7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26696,7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26589,7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Сырдарьинского районного маслихата от 18 марта 2020 года № 388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Сырдарьинского районного маслихата от 27 декабря 2019 года № 366</w:t>
            </w:r>
          </w:p>
        </w:tc>
      </w:tr>
    </w:tbl>
    <w:bookmarkStart w:name="z36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Акжарма на 2022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137729,2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134696,3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134696,3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134696,3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137729,2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69668,5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69668,5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51054,8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28565,5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28565,5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