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95d36" w14:textId="4595d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Екпинди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30 декабря 2020 года № 592. Зарегистрировано Департаментом юстиции Кызылординской области 6 января 2021 года № 8090.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 "Бюджетного кодекса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Жанакорганского районного маслихата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бюджете сельского округа Екпинди на 2021-2023 годы согласно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2021 год в следующем обьеме: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доходы–45 091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поступления– 894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 основного капитала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трансфертов–44 197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затраты– 45 407,4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погащение бюджетных кредитов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приобритение финансовых активов–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 финансовых активов государства– 0;</w:t>
      </w:r>
    </w:p>
    <w:bookmarkEnd w:id="13"/>
    <w:bookmarkStart w:name="z4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316,4 тысяч тенге;</w:t>
      </w:r>
    </w:p>
    <w:bookmarkEnd w:id="14"/>
    <w:bookmarkStart w:name="z4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316,4 тысяч тенге;</w:t>
      </w:r>
    </w:p>
    <w:bookmarkEnd w:id="15"/>
    <w:bookmarkStart w:name="z4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задолжность по поступлением – 0;</w:t>
      </w:r>
    </w:p>
    <w:bookmarkEnd w:id="16"/>
    <w:bookmarkStart w:name="z4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задолжность – 0;</w:t>
      </w:r>
    </w:p>
    <w:bookmarkEnd w:id="17"/>
    <w:bookmarkStart w:name="z4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316,4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решения Жанакорганского районного маслихата Кызылординской области от 10.12.2021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Объем субвенций за 2021 год, передаваемый из районного бюджета в бюджет сельского округа 39 848 тысяч тенге.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LVІIІ сессии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Мамуов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592</w:t>
            </w:r>
          </w:p>
        </w:tc>
      </w:tr>
    </w:tbl>
    <w:bookmarkStart w:name="z4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Екпинди на 2021 год</w:t>
      </w:r>
    </w:p>
    <w:bookmarkEnd w:id="21"/>
    <w:bookmarkStart w:name="z4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Жанакорганского районного маслихата Кызылординской области от 10.12.2021 </w:t>
      </w:r>
      <w:r>
        <w:rPr>
          <w:rFonts w:ascii="Times New Roman"/>
          <w:b w:val="false"/>
          <w:i w:val="false"/>
          <w:color w:val="ff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физкультурно-оздравительных и спортивных мероприятии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-316.4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592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Екпинди на 2022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физкультурно-оздравительных и спортивных мероприятии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1 149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592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Екпинди на 2023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35 789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физкультурно-оздравительных и спортивных мероприятии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1 183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