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f548" w14:textId="fdaf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Кандоз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2020 года № 599. Зарегистрировано Департаментом юстиции Кызылординской области 6 января 2021 года № 8085.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Кандоз на 2021 - 2023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66 651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2 168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64 483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67 101,1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- 450,1 тысяч тенге;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450,1 тысяч тенге: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450,1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Жанакорганского районного маслихата Кызылординской области от 23.07.2021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2021 год передаваемый из районного бюджета в бюджет сельского округа 39 403 тысяч тенге.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LVІIІ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599</w:t>
            </w:r>
          </w:p>
        </w:tc>
      </w:tr>
    </w:tbl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Кандоз на 2021 год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Жанакорганского районного маслихата Кызылординской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поселений для реализации мероприятий по экономическому развитию регионов в рамках Государственной программы регионального развития до 2025 года.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599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Кандоз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Дохаоды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40 108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599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Кандоз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