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c9f7" w14:textId="dbdc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412 от 30 декабря 2019 года "О бюджете сельского округа Озгент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ноября 2020 года № 562. Зарегистрировано Департаментом юстиции Кызылординской области 9 декабря 2020 года № 7884.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Озгент на 2020-2022 годы" (зарегистрировано в Реестре государственной регистрации нормативных правовых актов за номером 7205, опубликовано в этолонном контрольном банке нормативных правовых актов Республики Казахстан от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Озгент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106 307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1 359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104 948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106 307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финансирование дефицита (использование профицита) бюджета – 0.".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№412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Озгент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государственные органи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