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3591" w14:textId="2de3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419 от 30 декабря 2019 года "О бюджете сельского округа Кожамберди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556. Зарегистрировано Департаментом юстиции Кызылординской области 2 декабря 2020 года № 7826.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Кожамберди на 2020-2022 годы" (зарегистрировано в Реестре государственной регистрации нормативных правовых актов за номером 7138, опубликовано в этолонном контрольном банке нормативных правовых актов Республики Казахстан от 14 января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Кожамберди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58 551,6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57 788,6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58 551,6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финансирование дефицита (использование профицита) бюджета – 0.".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419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2020 годы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