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d895" w14:textId="fd1d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2019 года № 411 "О бюджете сельского округа Жайылма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9 октября 2020 года № 509. Зарегистрировано Департаментом юстиции Кызылординской области 15 октября 2020 года № 7742.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от 23 января 2001 года "О местном государственном управлении и самоуправлении в Республике Казахстан", Жанакорганского районного маслихата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Жайылма на 2020-2022 годы" (зарегистрировано в Реестре государственной регистрации нормативных правовых актов за номером 7191, опубликовано в эталонном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Жайылма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86 485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85 211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86 485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 509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411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85 211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