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aab9" w14:textId="3e4a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403 "О бюджете сельского округа Каратобе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512. Зарегистрировано Департаментом юстиции Кызылординской области 14 октября 2020 года № 7737.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Каратобе на 2020-2022 годы" (зарегистрировано в Реестре государственной регистрации нормативных правовых актов за номером 7198, опубликовано в эталонном контрольном банке нормативныхправовых актов Республики Казахстан от 21 января 2020 года) следующие изменеий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сельского округа Каратобе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- 94 913,5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- 692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- 142,5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трансфертов- 94 079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затраты– 94 913,5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погащение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активами-0: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приобритение финансовых активов-0;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бюджета-0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403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