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db610" w14:textId="cfdb6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Жанакорганского районного маслихата №421 от 30 декабря 2019 года "О бюджете сельского округа Коктобе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20 мая 2020 года № 457. Зарегистрировано Департаментом юстиции Кызылординской области 22 мая 2020 года № 7458.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Жанакорганский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Жанакорганского районного маслихата от 30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 421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Коктобе на 2020-2022 годы" (зарегистрировано в Реестре государственной регистрации нормативных правовых актов за номером 7193, опубликовано в эталонном контрольном банке нормативных правовых актов Республики Казахстан от 21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сельского округа Коктобе на 2020-2022 годы согласно приложениям 1, 2 и 3 соответственно, в том числе на 2020 год в следующем объеме: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67 785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238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67 547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68 513,7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 бюджета) 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остаток используемых бюджетных средств – 728,7 тысяч тенге.".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ХLІV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Жанакорганского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Кыстаубаева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Жанакорганского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Ильясов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Жанақорганского районного маслихата от 20 мая 2020 года №457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Жанакорганского районного маслихата от 30 декабря 2019 года №421</w:t>
            </w:r>
          </w:p>
        </w:tc>
      </w:tr>
    </w:tbl>
    <w:bookmarkStart w:name="z2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Коктобе на 2020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68 513,7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28 355,1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18 758,1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6 024,6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6 024,6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6 024,6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5 766,6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 оздровительных и спортивных мероприятии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используемых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