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7eef" w14:textId="1377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№407 от 30 декабря 2019 года "О бюджете сельского округа Акуйик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мая 2020 года № 449. Зарегистрировано Департаментом юстиции Кызылординской области 22 мая 2020 года № 7453.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407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Акуйик на 2020-2022 годы" (зарегистрировано в Реестре государственной регистрации нормативных правовых актов за номером 7207, опубликовано в эталонном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Акуйик на 2020-2022 годы согласно приложениям 1, 2 и 3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143 599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142 373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144 320,2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остаток используемых бюджетных средств – 721,2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ХLІV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Жанакорганского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Жанакорганского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2020 года № 449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407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Акуйик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используемых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