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8d99e" w14:textId="598d9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на 2020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Жанакорганского районного акимата Кызылординской области от 6 февраля 2020 года № 121. Зарегистрировано Департаментом юстиции Кызылординской области 7 февраля 2020 года № 7242.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6 апреля 2016 года "О занятости населения" акимат Жанакорганского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инвалидов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Жанакорганского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Макашов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февраля 2020 года № 121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Квоты рабочих мест для инвалидов на 2020 год (от численности рабочих мест, без учета рабочих мест на тяжелых работах, работах с вредными, опасными условиями труда)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(человек)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от списочной численности работников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инвалидов (человек)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56 отдела образования Жанакорганского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№86 имени Ахмета Адилова отдела образования Жанакорганского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208 отдела образования Жанакорганского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