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18fa" w14:textId="d141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 “О бюджете поселка Жалагаш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66-1. Зарегистрировано Департаментом юстиции Кызылординской области 26 ноября 2020 года № 7810.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государственной регистрации нормативных правовых актов за номером 7155,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поселка Жалагаш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676 052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595 732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1 267 272,4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586 040,8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586 040,8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-586 040,8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586 040,8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586 040,8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5179,6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66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 51-1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