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a00185" w14:textId="fa0018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Жалагашского районного маслихата от 27 декабря 2019 года № 51-2 “О бюджете сельского округа Аккум на 2020-2022 годы”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Жалагашского районного маслихата Кызылординской области от 23 ноября 2020 года № 66-2. Зарегистрировано Департаментом юстиции Кызылординской области 26 ноября 2020 года № 7809.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 109-1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от 4 декабря 2008 года “Бюджетный кодекс Республики Казахстан” и </w:t>
      </w:r>
      <w:r>
        <w:rPr>
          <w:rFonts w:ascii="Times New Roman"/>
          <w:b w:val="false"/>
          <w:i w:val="false"/>
          <w:color w:val="000000"/>
          <w:sz w:val="28"/>
        </w:rPr>
        <w:t>пункта 2-7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“О местном государственном управлении и самоуправлении в Республике Казахстан” Жалагашский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Жалагашского районного маслихата от 27 декабря 2019 года </w:t>
      </w:r>
      <w:r>
        <w:rPr>
          <w:rFonts w:ascii="Times New Roman"/>
          <w:b w:val="false"/>
          <w:i w:val="false"/>
          <w:color w:val="000000"/>
          <w:sz w:val="28"/>
        </w:rPr>
        <w:t>№ 51-2</w:t>
      </w:r>
      <w:r>
        <w:rPr>
          <w:rFonts w:ascii="Times New Roman"/>
          <w:b w:val="false"/>
          <w:i w:val="false"/>
          <w:color w:val="000000"/>
          <w:sz w:val="28"/>
        </w:rPr>
        <w:t xml:space="preserve"> “О бюджете сельского округа Аккум на 2020-2022 годы” (зарегистрировано в Реестре государственной регистрации нормативных правовых актов за номером 7189, опубликовано 14 января 2020 года в газете “Жалағаш жаршысы” и в эталонном контрольном банке нормативных правовых актов Республики Казахстан 20 января 2020 года)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“1. Утвердить бюджет сельского округа Аккум на 2020 – 2022 годы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 соответственно, в том числе на 2020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151 388 тысяч тенге, в том числе: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2224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67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149 097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152 031,4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бюджета– 0;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643,4 тысяч тенге.”.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2020 года и подлежит официальному опубликованию.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66 сессии Жалагашского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Сулейменов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Жалагашского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Еспанов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Жалагашского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ноября 2020 года № 66-2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Жалагашского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2019 года №51-2</w:t>
            </w:r>
          </w:p>
        </w:tc>
      </w:tr>
    </w:tbl>
    <w:bookmarkStart w:name="z35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Аккум на 2020 год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bookmarkEnd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151 388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149 097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149097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149097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bookmarkEnd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152 031,4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36 425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подведомственных государственных учреждений и организаций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77 083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28 402,4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28402,4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28402,4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2025 года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