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442d" w14:textId="fe94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10 января 2020 года №5 “Об установлении квоты рабочих мест для трудоустройства лиц, состоящих на учете службы пробации и лиц, освобожденных из мест лишения свободы по Жалагашскому району на 2020 год”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30 июля 2020 года № 104. Зарегистрировано Департаментом юстиции Кызылординской области 3 августа 2020 года № 7568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Законa Республики Казахстан от 6 апреля 2016 года “О правовых актах” акимат Жалагашского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 для трудоустройства лиц, состоящих на учете службы пробации и лиц, освобожденных из мест лишения свободы по Жалагашскому району на 2020 год” (зарегистрировано в Реестре государственной регистрации нормативных правовых актов за №7210, опубликовано 23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co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Жалагашского района от 30 июля 2020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Жалагашского района от 10 января 2020 года №5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по Жалагашскому району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3271"/>
        <w:gridCol w:w="2157"/>
        <w:gridCol w:w="3318"/>
        <w:gridCol w:w="2164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  <w:bookmarkEnd w:id="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6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“Бірлік-А”</w:t>
            </w:r>
          </w:p>
          <w:bookmarkEnd w:id="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“Бірлік-1”</w:t>
            </w:r>
          </w:p>
          <w:bookmarkEnd w:id="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“Туған жер”</w:t>
            </w:r>
          </w:p>
          <w:bookmarkEnd w:id="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Жалагашского района от 30 июля 2020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Жалагашского района от 10 января 2020 года №5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по Жалагашскому району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665"/>
        <w:gridCol w:w="2302"/>
        <w:gridCol w:w="3540"/>
        <w:gridCol w:w="2310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11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  <w:bookmarkEnd w:id="12"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13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“Ер-Әлі”</w:t>
            </w:r>
          </w:p>
          <w:bookmarkEnd w:id="14"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