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e647" w14:textId="286e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№51-6 “О бюджете сельского округа Бухарбай батыр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июня 2020 года № 59-6. Зарегистрировано Департаментом юстиции Кызылординской области 30 июня 2020 года № 7554.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Бухарбай батыр на 2020-2022 годы” (зарегистрировано в Реестре государственный регистрации нормативных правовых актов за номером 7153,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Бухарбай батыр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147 153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144 051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147 993,4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840,4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59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