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fdfc" w14:textId="af5f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51-9 “О бюджете сельского округа Жанаталап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57-11. Зарегистрировано Департаментом юстиции Кызылординской области 28 мая 2020 года № 7486.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51-9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Жанаталап на 2020-2022 годы” (зарегистрировано в Реестре государственный регистрации нормативных правовых актов за номером 7150, опубликовано 14 января 2020 года в Эталонном контрольном банке нормативных правовых актов Республики Казахстан и в газете “Жалағаш жаршысы”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Жанаталап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47 346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46 170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47 346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25 мая 2020 года № 57-11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 51-9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