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b03a" w14:textId="a78b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Торетам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декабря 2020 года № 408. Зарегистрировано Департаментом юстиции Кызылординской области 29 декабря 2020 года № 8000.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Торетам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493 198,9 тысяч тенге, в том числе: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39 136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451 906,9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502 503,8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-9 304,9 тысяч тенге;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9 304,9 тысяч тенге;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3 570,9 тысяч тенге;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12 875,8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10.08.2021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2021 году объем бюджетной субвенций, передаваемый из районного бюджета в бюджет поселка Торетам установлен в размере 45 225 тысяч тенге.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поселка Торетам на 2021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решение вводится в действие с 1 января 2021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408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2021 год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Казахстан, за исключением поступлений от организации нафтяного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408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408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408</w:t>
            </w:r>
          </w:p>
        </w:tc>
      </w:tr>
    </w:tbl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 на 2021 год за счет республиканского бюджета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улиц в поселке Торетам Кармакшинского района Кызылординской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№408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 на 2021 год за счет районного бюджета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финансовые средства на санитарные работы в поселке Торетам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к грузовой технике, находящейся на балансе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реализации мероприятий по социальной и инженерной инфраструктуре в сельских населенных пунктах в рамках проекта "Ауыл-Ел бесігі", в том числе средний ремонт 20 улиц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национальной экспертиза среднего ремонта 20 улиц в поселке Торетам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№408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 на 2021 год за счет областного бюджета</w:t>
      </w:r>
    </w:p>
    <w:bookmarkEnd w:id="31"/>
    <w:p>
      <w:pPr>
        <w:spacing w:after="0"/>
        <w:ind w:left="0"/>
        <w:jc w:val="both"/>
      </w:pPr>
      <w:bookmarkStart w:name="z68" w:id="32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6 - в соответствии с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