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99c60" w14:textId="6799c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Кармакшинского районного маслихата от 27 декабря 2019 года № 288 "О бюджете сельского округа Акжар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8 октября 2020 года № 370. Зарегистрировано Департаментом юстиции Кызылординской области 13 октября 2020 года № 7725.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Кармакшинский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Кармакшинского районного маслихата от 27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288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Акжар на 2020-2022 годы" (зарегистрировано в Реестре государственной регистрации нормативных правовых актов за номером 7185, опубликовано в эталонном контрольном банке нормативных правовых актов Республики Казахстан от 17 января 2020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1), 2),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100 166,6 тысяч тенге, в том числе: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2 049,6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98 117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102 208,6 тысяч тенге";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Кармакшинского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Кармакшинского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Наятұлы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октября 2020 года № 370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288</w:t>
            </w:r>
          </w:p>
        </w:tc>
      </w:tr>
    </w:tbl>
    <w:bookmarkStart w:name="z2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Акжар на 2020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1135"/>
        <w:gridCol w:w="1542"/>
        <w:gridCol w:w="1542"/>
        <w:gridCol w:w="3579"/>
        <w:gridCol w:w="3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100166,6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2049,6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1074,2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98117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98117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3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102208,6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28313,6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28313,6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28313,6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27930,3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022 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43943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43943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43943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43943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-2042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