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0257e3a" w14:textId="0257e3a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на 2020-2021 годы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 w:val="false"/>
          <w:i w:val="false"/>
          <w:color w:val="000000"/>
          <w:sz w:val="28"/>
        </w:rPr>
        <w:t>С истёкшим сроком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Кармакшинского районного маслихата Кызылординской области от 24 июня 2020 года № 357. Зарегистрировано Департаментом юстиции Кызылординской области 30 июня 2020 года № 7552. Прекращено действие в связи с истечением срока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подпунктом 1) </w:t>
      </w:r>
      <w:r>
        <w:rPr>
          <w:rFonts w:ascii="Times New Roman"/>
          <w:b w:val="false"/>
          <w:i w:val="false"/>
          <w:color w:val="000000"/>
          <w:sz w:val="28"/>
        </w:rPr>
        <w:t>статьи 8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20 февраля 2017 года "О пастбищах" и </w:t>
      </w:r>
      <w:r>
        <w:rPr>
          <w:rFonts w:ascii="Times New Roman"/>
          <w:b w:val="false"/>
          <w:i w:val="false"/>
          <w:color w:val="000000"/>
          <w:sz w:val="28"/>
        </w:rPr>
        <w:t>статьей 27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6 апреля 2016 года "О правовых актах" Кармакшинский районный маслихат РЕШИЛ: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планы по управлению пастбищами и их использованию поселков Жосалы, Торетам и сельских округов Акай, Актобе, Акжар, Алдашбай Ахун, Дауылколь, Жанажол, Жосалы, Ирколь, ІІІ-Интернационал, Кармакшы, Т. Комекбаева, Куандария на 2020-2021 годы согласно приложениям </w:t>
      </w:r>
      <w:r>
        <w:rPr>
          <w:rFonts w:ascii="Times New Roman"/>
          <w:b w:val="false"/>
          <w:i w:val="false"/>
          <w:color w:val="000000"/>
          <w:sz w:val="28"/>
        </w:rPr>
        <w:t>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10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решению.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Признать утратившим силу решение Кармакшинского районного маслихата от 23 октября 2019 года </w:t>
      </w:r>
      <w:r>
        <w:rPr>
          <w:rFonts w:ascii="Times New Roman"/>
          <w:b w:val="false"/>
          <w:i w:val="false"/>
          <w:color w:val="000000"/>
          <w:sz w:val="28"/>
        </w:rPr>
        <w:t>№ 265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плана по управлению пастбищами и их использованию по Кармакшинскому району на 2019-2020 годы" (зарегистрировано в Реестре государственной регистрации нормативных правовых актов № 6951, опубликовано в эталонном контрольном банке нормативных правовых актов Республики Казахстан от 5 ноября 2019 года).</w:t>
      </w:r>
    </w:p>
    <w:bookmarkEnd w:id="2"/>
    <w:bookmarkStart w:name="z7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Настоящее решение вводится в действие со дня первого официального опубликования. </w:t>
      </w:r>
    </w:p>
    <w:bookmarkEnd w:id="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Председатель сессии Кармакшинского районного 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Т. Ералиев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Секретарь Кармакшинского районного 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М. Наятұлы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решению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Кармакшинского районного маслихата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24 июня 2020 года № 357</w:t>
            </w:r>
          </w:p>
        </w:tc>
      </w:tr>
    </w:tbl>
    <w:bookmarkStart w:name="z13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поселка Жосалы на 2020 - 2021 годы</w:t>
      </w:r>
    </w:p>
    <w:bookmarkEnd w:id="4"/>
    <w:bookmarkStart w:name="z14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(карта) расположения пастбищ на территории административно-территориальной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документов;</w:t>
      </w:r>
    </w:p>
    <w:bookmarkEnd w:id="5"/>
    <w:bookmarkStart w:name="z15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приемлемая схема пастбищеоборотов;</w:t>
      </w:r>
    </w:p>
    <w:bookmarkEnd w:id="6"/>
    <w:bookmarkStart w:name="z16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карта с обозначением внешних и внутренних границ и площадей пастбищ, в том числе сезонных, объектов пастбищной инфраструктуры;</w:t>
      </w:r>
    </w:p>
    <w:bookmarkEnd w:id="7"/>
    <w:bookmarkStart w:name="z17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воды;</w:t>
      </w:r>
    </w:p>
    <w:bookmarkEnd w:id="8"/>
    <w:bookmarkStart w:name="z18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пастбища;</w:t>
      </w:r>
    </w:p>
    <w:bookmarkEnd w:id="9"/>
    <w:bookmarkStart w:name="z19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поселке Жосалы (далее – поселок);</w:t>
      </w:r>
    </w:p>
    <w:bookmarkEnd w:id="10"/>
    <w:bookmarkStart w:name="z20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животных.</w:t>
      </w:r>
    </w:p>
    <w:bookmarkEnd w:id="11"/>
    <w:bookmarkStart w:name="z21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поселка относится к сухой, типчаково-ковыльных степной зоне.</w:t>
      </w:r>
    </w:p>
    <w:bookmarkEnd w:id="12"/>
    <w:bookmarkStart w:name="z22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Выявлено преобладание степной растительности, основными ее видами являются: верблюжья колючка, различные виды полыни с участием различных трав небольших степей.</w:t>
      </w:r>
    </w:p>
    <w:bookmarkEnd w:id="13"/>
    <w:bookmarkStart w:name="z23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Обводнение пастбищ обеспечивается природными озерами. Качество воды слабое соленое, пригодное для полива животных.</w:t>
      </w:r>
    </w:p>
    <w:bookmarkEnd w:id="14"/>
    <w:bookmarkStart w:name="z24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Поселок расположен в центральной части Кармакшинского района, с южной стороны граничит с сельским округом Жосалы, с восточной стороны с сельским округом Кармакшы.</w:t>
      </w:r>
    </w:p>
    <w:bookmarkEnd w:id="15"/>
    <w:bookmarkStart w:name="z25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Общая земельная площадь поселка составляет 6870 гектаров (далее – га), из них пастбищ –4873 га. </w:t>
      </w:r>
    </w:p>
    <w:bookmarkEnd w:id="16"/>
    <w:bookmarkStart w:name="z26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распределяются следующим образом:</w:t>
      </w:r>
    </w:p>
    <w:bookmarkEnd w:id="17"/>
    <w:bookmarkStart w:name="z27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земли сельскохозяйственного назначения – 4934 га; </w:t>
      </w:r>
    </w:p>
    <w:bookmarkEnd w:id="18"/>
    <w:bookmarkStart w:name="z28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 1936 га.</w:t>
      </w:r>
    </w:p>
    <w:bookmarkEnd w:id="19"/>
    <w:bookmarkStart w:name="z29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поголовья сельскохозяйственных животных на территории поселка: 7715 голов крупного рогатого скота, 7720 голов мелкого рогатого скота, 1859 голов лошадей.</w:t>
      </w:r>
    </w:p>
    <w:bookmarkEnd w:id="20"/>
    <w:bookmarkStart w:name="z30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видам сельскохозяйственных животных распределено следующим образом:</w:t>
      </w:r>
    </w:p>
    <w:bookmarkEnd w:id="21"/>
    <w:bookmarkStart w:name="z31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крупный рогатый скот – 50 стада; </w:t>
      </w:r>
    </w:p>
    <w:bookmarkEnd w:id="22"/>
    <w:bookmarkStart w:name="z32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мелкий рогатый скот - 16 стада; </w:t>
      </w:r>
    </w:p>
    <w:bookmarkEnd w:id="23"/>
    <w:bookmarkStart w:name="z33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- 74 стада.</w:t>
      </w:r>
    </w:p>
    <w:bookmarkEnd w:id="24"/>
    <w:bookmarkStart w:name="z34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поселка отсутствуют культурные и аридные пастбища.</w:t>
      </w:r>
    </w:p>
    <w:bookmarkEnd w:id="25"/>
    <w:bookmarkStart w:name="z35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территории поселка действует 1 ветеринарный пункт и 1 скотомогильник. </w:t>
      </w:r>
    </w:p>
    <w:bookmarkEnd w:id="26"/>
    <w:bookmarkStart w:name="z36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поселке не установлены сервитуты для прогона скота.</w:t>
      </w:r>
    </w:p>
    <w:bookmarkEnd w:id="27"/>
    <w:bookmarkStart w:name="z37"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административно-территориальной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28"/>
    <w:bookmarkStart w:name="z38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9"/>
    <w:p>
      <w:pPr>
        <w:spacing w:after="0"/>
        <w:ind w:left="0"/>
        <w:jc w:val="both"/>
      </w:pPr>
      <w:r>
        <w:drawing>
          <wp:inline distT="0" distB="0" distL="0" distR="0">
            <wp:extent cx="7810500" cy="868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9" w:id="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Собственники земельных участков</w:t>
      </w:r>
    </w:p>
    <w:bookmarkEnd w:id="3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Наименование населенного пункта 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 (голов)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голова,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Лошадь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поселок Жосалы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4873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4873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</w:tr>
    </w:tbl>
    <w:bookmarkStart w:name="z40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3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пастбищ,(га)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 пастбищ, (га)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Итого 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47833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12083,5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69952,5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47833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12083,5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69952,5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41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Земли для крестьянских хозяйств по поселку не предоставлены. Земельные участки крестьянских хозяйств, зарегистрированных в поселке, находятся за пределами территории поселка. Данные по численности поголовья скота, указанные в таблице, являются отдельными животными населения.</w:t>
      </w:r>
    </w:p>
    <w:bookmarkEnd w:id="32"/>
    <w:bookmarkStart w:name="z42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Расшифровка аббревиатур: </w:t>
      </w:r>
    </w:p>
    <w:bookmarkEnd w:id="33"/>
    <w:bookmarkStart w:name="z43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КРС-крупный рогатый скот;</w:t>
      </w:r>
    </w:p>
    <w:bookmarkEnd w:id="34"/>
    <w:bookmarkStart w:name="z44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МРС-мелкий рогатый скот.</w:t>
      </w:r>
    </w:p>
    <w:bookmarkEnd w:id="35"/>
    <w:bookmarkStart w:name="z45" w:id="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Распределение пастбищ для размещения маточного поголовья крупного рогатого скота (дойного) в разрезе населенных пунктов по поселку</w:t>
      </w:r>
    </w:p>
    <w:bookmarkEnd w:id="3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дойных коров (голов)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голова, 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обеспечено пастбищами, 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Обеспеченность потребности, процент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Излишки, га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поселок Жосалы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4 873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5637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34949,4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-30076,4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Всего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4 873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5637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34949,4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-30076,4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bookmarkStart w:name="z46" w:id="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схемапастбищеоборотов</w:t>
      </w:r>
    </w:p>
    <w:bookmarkEnd w:id="37"/>
    <w:bookmarkStart w:name="z47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8"/>
    <w:p>
      <w:pPr>
        <w:spacing w:after="0"/>
        <w:ind w:left="0"/>
        <w:jc w:val="both"/>
      </w:pPr>
      <w:r>
        <w:drawing>
          <wp:inline distT="0" distB="0" distL="0" distR="0">
            <wp:extent cx="6731000" cy="854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31000" cy="854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8" w:id="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39"/>
    <w:bookmarkStart w:name="z49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0"/>
    <w:p>
      <w:pPr>
        <w:spacing w:after="0"/>
        <w:ind w:left="0"/>
        <w:jc w:val="both"/>
      </w:pPr>
      <w:r>
        <w:drawing>
          <wp:inline distT="0" distB="0" distL="0" distR="0">
            <wp:extent cx="6794500" cy="871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94500" cy="871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0" w:id="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</w:t>
      </w:r>
    </w:p>
    <w:bookmarkEnd w:id="41"/>
    <w:bookmarkStart w:name="z51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2"/>
    <w:p>
      <w:pPr>
        <w:spacing w:after="0"/>
        <w:ind w:left="0"/>
        <w:jc w:val="both"/>
      </w:pPr>
      <w:r>
        <w:drawing>
          <wp:inline distT="0" distB="0" distL="0" distR="0">
            <wp:extent cx="6273800" cy="777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738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2" w:id="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43"/>
    <w:bookmarkStart w:name="z53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4"/>
    <w:p>
      <w:pPr>
        <w:spacing w:after="0"/>
        <w:ind w:left="0"/>
        <w:jc w:val="both"/>
      </w:pPr>
      <w:r>
        <w:drawing>
          <wp:inline distT="0" distB="0" distL="0" distR="0">
            <wp:extent cx="6667500" cy="737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737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4" w:id="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поселке</w:t>
      </w:r>
    </w:p>
    <w:bookmarkEnd w:id="45"/>
    <w:bookmarkStart w:name="z55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6"/>
    <w:p>
      <w:pPr>
        <w:spacing w:after="0"/>
        <w:ind w:left="0"/>
        <w:jc w:val="both"/>
      </w:pPr>
      <w:r>
        <w:drawing>
          <wp:inline distT="0" distB="0" distL="0" distR="0">
            <wp:extent cx="6858000" cy="844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44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6" w:id="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4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перегона животных на пастбища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отгона животных с пастбища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половинамарта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декадаоктября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решению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Кармакшинского районного маслихата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24 июня 2020 года № 357</w:t>
            </w:r>
          </w:p>
        </w:tc>
      </w:tr>
    </w:tbl>
    <w:bookmarkStart w:name="z60" w:id="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поселка Торетам на 2020 - 2021 годы</w:t>
      </w:r>
    </w:p>
    <w:bookmarkEnd w:id="48"/>
    <w:bookmarkStart w:name="z61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(карта) расположения пастбищ на территории административно-территориальной единицыв разрезе категорий земель, собственников земельных участков и землепользователей на основании правоустанавливающих документов;</w:t>
      </w:r>
    </w:p>
    <w:bookmarkEnd w:id="49"/>
    <w:bookmarkStart w:name="z62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приемлемая схемапастбищеоборотов;</w:t>
      </w:r>
    </w:p>
    <w:bookmarkEnd w:id="50"/>
    <w:bookmarkStart w:name="z63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карта с обозначением внешних и внутренних границ и площадей пастбищ, в том числе сезонных, объектов пастбищной инфраструктуры;</w:t>
      </w:r>
    </w:p>
    <w:bookmarkEnd w:id="51"/>
    <w:bookmarkStart w:name="z64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воды;</w:t>
      </w:r>
    </w:p>
    <w:bookmarkEnd w:id="52"/>
    <w:bookmarkStart w:name="z65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пастбища;</w:t>
      </w:r>
    </w:p>
    <w:bookmarkEnd w:id="53"/>
    <w:bookmarkStart w:name="z66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впоселке Торетам (далее – поселок);</w:t>
      </w:r>
    </w:p>
    <w:bookmarkEnd w:id="54"/>
    <w:bookmarkStart w:name="z67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животных.</w:t>
      </w:r>
    </w:p>
    <w:bookmarkEnd w:id="55"/>
    <w:bookmarkStart w:name="z68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поселкаотносится ксухой, типчаково-ковыльных степной зоне.</w:t>
      </w:r>
    </w:p>
    <w:bookmarkEnd w:id="56"/>
    <w:bookmarkStart w:name="z69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Выявлено преобладание степной растительности, основными ее видами являются: верблюжья колючка, различные виды полыни с участием различных трав небольших степей.</w:t>
      </w:r>
    </w:p>
    <w:bookmarkEnd w:id="57"/>
    <w:bookmarkStart w:name="z70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Обводнение пастбищ обеспечивается природными реками. Качество воды слабое соленое, пригодное для полива животных.</w:t>
      </w:r>
    </w:p>
    <w:bookmarkEnd w:id="58"/>
    <w:bookmarkStart w:name="z71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Поселок расположен в западной части Кармакшинского района, с юга граничит с сельскимокругом Акай и городом Байконур, с востока с Кармакшинский районом.</w:t>
      </w:r>
    </w:p>
    <w:bookmarkEnd w:id="59"/>
    <w:bookmarkStart w:name="z72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Общаяземельная площадь поселка составляет 272 гектаров (далее – га), из них пастбищ – 123га. </w:t>
      </w:r>
    </w:p>
    <w:bookmarkEnd w:id="60"/>
    <w:bookmarkStart w:name="z73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распределяются следующим образом:</w:t>
      </w:r>
    </w:p>
    <w:bookmarkEnd w:id="61"/>
    <w:bookmarkStart w:name="z74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земли сельскохозяйственного назначения – 123 га; </w:t>
      </w:r>
    </w:p>
    <w:bookmarkEnd w:id="62"/>
    <w:bookmarkStart w:name="z75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 149га.</w:t>
      </w:r>
    </w:p>
    <w:bookmarkEnd w:id="63"/>
    <w:bookmarkStart w:name="z76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поголовья сельскохозяйственных животных на территории поселка: 1142 голов крупного рогатого скота, 3827 голов мелкого рогатого скота, 680 голов лошадей.</w:t>
      </w:r>
    </w:p>
    <w:bookmarkEnd w:id="64"/>
    <w:bookmarkStart w:name="z77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видам сельскохозяйственных животных распределено следующим образом:</w:t>
      </w:r>
    </w:p>
    <w:bookmarkEnd w:id="65"/>
    <w:bookmarkStart w:name="z78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крупный рогатый скот - 7стад; </w:t>
      </w:r>
    </w:p>
    <w:bookmarkEnd w:id="66"/>
    <w:bookmarkStart w:name="z79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мелкий рогатый скот - 8 стад; </w:t>
      </w:r>
    </w:p>
    <w:bookmarkEnd w:id="67"/>
    <w:bookmarkStart w:name="z80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- 27стада.</w:t>
      </w:r>
    </w:p>
    <w:bookmarkEnd w:id="68"/>
    <w:bookmarkStart w:name="z81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поселка отсутствуют культурные и аридные пастбища.</w:t>
      </w:r>
    </w:p>
    <w:bookmarkEnd w:id="69"/>
    <w:bookmarkStart w:name="z82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территории поселка действует 1 ветеринарный. </w:t>
      </w:r>
    </w:p>
    <w:bookmarkEnd w:id="70"/>
    <w:bookmarkStart w:name="z83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поселке не установлены сервитуты для прогона скота.</w:t>
      </w:r>
    </w:p>
    <w:bookmarkEnd w:id="71"/>
    <w:bookmarkStart w:name="z84" w:id="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административно-территориальной единицыв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72"/>
    <w:bookmarkStart w:name="z85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3"/>
    <w:p>
      <w:pPr>
        <w:spacing w:after="0"/>
        <w:ind w:left="0"/>
        <w:jc w:val="both"/>
      </w:pPr>
      <w:r>
        <w:drawing>
          <wp:inline distT="0" distB="0" distL="0" distR="0">
            <wp:extent cx="7810500" cy="756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56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6" w:id="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Собственники земельных участков</w:t>
      </w:r>
    </w:p>
    <w:bookmarkEnd w:id="7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 (голов)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голова,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Лошадь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Поселок Торетам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3827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3827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</w:tr>
    </w:tbl>
    <w:bookmarkStart w:name="z87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7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пастбищ,(га)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 пастбищ, (га)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Итого 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7080,4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4975,1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10475,5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7080,4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4975,1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10475,5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88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Земли для крестьянских хозяйств по поселку не предоставлены. Земельные участки крестьянских хозяйств, зарегистрированных в поселке, находятся за пределами территории поселка.Данные по численности поголовья скота, указанные в таблице, являются отдельными животными населения.</w:t>
      </w:r>
    </w:p>
    <w:bookmarkEnd w:id="76"/>
    <w:bookmarkStart w:name="z89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Расшифровка аббревиатур: </w:t>
      </w:r>
    </w:p>
    <w:bookmarkEnd w:id="77"/>
    <w:bookmarkStart w:name="z90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КРС-крупный рогатый скот;</w:t>
      </w:r>
    </w:p>
    <w:bookmarkEnd w:id="78"/>
    <w:bookmarkStart w:name="z91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МРС-мелкий рогатый скот.</w:t>
      </w:r>
    </w:p>
    <w:bookmarkEnd w:id="79"/>
    <w:bookmarkStart w:name="z92" w:id="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Распределение пастбищ для размещения маточного поголовья крупного рогатого скота (дойного) в разрезе населенных пунктов по поселку</w:t>
      </w:r>
    </w:p>
    <w:bookmarkEnd w:id="8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дойных коров (голов)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3" w:id="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</w:t>
            </w:r>
          </w:p>
          <w:bookmarkEnd w:id="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голова, 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обеспечено пастбищами, 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Обеспеченность потребности, процент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Излишки, га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поселок Торетам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5363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-5240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Всего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5363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-5240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bookmarkStart w:name="z94" w:id="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схемапастбищеоборотов</w:t>
      </w:r>
    </w:p>
    <w:bookmarkEnd w:id="82"/>
    <w:bookmarkStart w:name="z95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3"/>
    <w:p>
      <w:pPr>
        <w:spacing w:after="0"/>
        <w:ind w:left="0"/>
        <w:jc w:val="both"/>
      </w:pPr>
      <w:r>
        <w:drawing>
          <wp:inline distT="0" distB="0" distL="0" distR="0">
            <wp:extent cx="7810500" cy="745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6" w:id="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84"/>
    <w:bookmarkStart w:name="z97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5"/>
    <w:p>
      <w:pPr>
        <w:spacing w:after="0"/>
        <w:ind w:left="0"/>
        <w:jc w:val="both"/>
      </w:pPr>
      <w:r>
        <w:drawing>
          <wp:inline distT="0" distB="0" distL="0" distR="0">
            <wp:extent cx="6819900" cy="822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199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8" w:id="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</w:t>
      </w:r>
    </w:p>
    <w:bookmarkEnd w:id="86"/>
    <w:bookmarkStart w:name="z99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7"/>
    <w:p>
      <w:pPr>
        <w:spacing w:after="0"/>
        <w:ind w:left="0"/>
        <w:jc w:val="both"/>
      </w:pPr>
      <w:r>
        <w:drawing>
          <wp:inline distT="0" distB="0" distL="0" distR="0">
            <wp:extent cx="7607300" cy="800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800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0" w:id="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88"/>
    <w:bookmarkStart w:name="z101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9"/>
    <w:p>
      <w:pPr>
        <w:spacing w:after="0"/>
        <w:ind w:left="0"/>
        <w:jc w:val="both"/>
      </w:pPr>
      <w:r>
        <w:drawing>
          <wp:inline distT="0" distB="0" distL="0" distR="0">
            <wp:extent cx="7670800" cy="681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670800" cy="681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2" w:id="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поселке</w:t>
      </w:r>
    </w:p>
    <w:bookmarkEnd w:id="90"/>
    <w:bookmarkStart w:name="z103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1"/>
    <w:p>
      <w:pPr>
        <w:spacing w:after="0"/>
        <w:ind w:left="0"/>
        <w:jc w:val="both"/>
      </w:pPr>
      <w:r>
        <w:drawing>
          <wp:inline distT="0" distB="0" distL="0" distR="0">
            <wp:extent cx="7683500" cy="728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728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4" w:id="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9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перегона животных на пастбища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отгона животных с пастбища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половинамарта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декадаоктября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решению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Кармакшинского районного маслихата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24 июня 2020 года № 357</w:t>
            </w:r>
          </w:p>
        </w:tc>
      </w:tr>
    </w:tbl>
    <w:bookmarkStart w:name="z108" w:id="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сельского округа Акай на 2020 - 2021 годы</w:t>
      </w:r>
    </w:p>
    <w:bookmarkEnd w:id="93"/>
    <w:bookmarkStart w:name="z109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(карта) расположения пастбищ на территории административно-территориальной единицыв разрезе категорий земель, собственников земельных участков и землепользователей на основании правоустанавливающих документов;</w:t>
      </w:r>
    </w:p>
    <w:bookmarkEnd w:id="94"/>
    <w:bookmarkStart w:name="z110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приемлемая схема пастбищеоборотов;</w:t>
      </w:r>
    </w:p>
    <w:bookmarkEnd w:id="95"/>
    <w:bookmarkStart w:name="z111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карта с обозначением внешних и внутренних границ и площадей пастбищ, в том числе сезонных, объектов пастбищной инфраструктуры;</w:t>
      </w:r>
    </w:p>
    <w:bookmarkEnd w:id="96"/>
    <w:bookmarkStart w:name="z112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воды;</w:t>
      </w:r>
    </w:p>
    <w:bookmarkEnd w:id="97"/>
    <w:bookmarkStart w:name="z113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пастбища;</w:t>
      </w:r>
    </w:p>
    <w:bookmarkEnd w:id="98"/>
    <w:bookmarkStart w:name="z114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округеАкай (далее – сельский округ);</w:t>
      </w:r>
    </w:p>
    <w:bookmarkEnd w:id="99"/>
    <w:bookmarkStart w:name="z115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животных.</w:t>
      </w:r>
    </w:p>
    <w:bookmarkEnd w:id="100"/>
    <w:bookmarkStart w:name="z116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сельского округа относится ксухой, типчаково-ковыльных степной зоне.</w:t>
      </w:r>
    </w:p>
    <w:bookmarkEnd w:id="101"/>
    <w:bookmarkStart w:name="z117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Выявлено преобладание степной растительности, основными ее видами являются: верблюжья колючка, различные виды полыни с участием различных трав небольших степей.</w:t>
      </w:r>
    </w:p>
    <w:bookmarkEnd w:id="102"/>
    <w:bookmarkStart w:name="z118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Обводнение пастбищ обеспечивается природными реками. Качество воды слабое соленое, пригодное для полива животных.</w:t>
      </w:r>
    </w:p>
    <w:bookmarkEnd w:id="103"/>
    <w:bookmarkStart w:name="z119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Сельский округ расположен в западной части Кармакшинского района, граничит с востока с городом Байконур, с северо-востока с поселком Торетам. </w:t>
      </w:r>
    </w:p>
    <w:bookmarkEnd w:id="104"/>
    <w:bookmarkStart w:name="z120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Административно-территориальное деление состоит из села Акай.</w:t>
      </w:r>
    </w:p>
    <w:bookmarkEnd w:id="105"/>
    <w:bookmarkStart w:name="z121"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Общая земельная площадь сельского округа составляет 679 гектаров (далее – га), из них пастбищ – 303 га. </w:t>
      </w:r>
    </w:p>
    <w:bookmarkEnd w:id="106"/>
    <w:bookmarkStart w:name="z122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распределяются следующим образом:</w:t>
      </w:r>
    </w:p>
    <w:bookmarkEnd w:id="107"/>
    <w:bookmarkStart w:name="z123"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земли сельскохозяйственного назначения – 303 га; </w:t>
      </w:r>
    </w:p>
    <w:bookmarkEnd w:id="108"/>
    <w:bookmarkStart w:name="z124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 376 га.</w:t>
      </w:r>
    </w:p>
    <w:bookmarkEnd w:id="109"/>
    <w:bookmarkStart w:name="z125"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поголовья сельскохозяйственных животных на территории сельского округа: 560 голов крупного рогатого скота, 2656 голов мелкого рогатого скота, 205 голов лошадей, 202 голов верблюдов.</w:t>
      </w:r>
    </w:p>
    <w:bookmarkEnd w:id="110"/>
    <w:bookmarkStart w:name="z126"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видам сельскохозяйственных животных распределено следующим образом:</w:t>
      </w:r>
    </w:p>
    <w:bookmarkEnd w:id="111"/>
    <w:bookmarkStart w:name="z127"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крупный рогатый скот - 4 стада; </w:t>
      </w:r>
    </w:p>
    <w:bookmarkEnd w:id="112"/>
    <w:bookmarkStart w:name="z128"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мелкий рогатый скот - 4 стада; </w:t>
      </w:r>
    </w:p>
    <w:bookmarkEnd w:id="113"/>
    <w:bookmarkStart w:name="z129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лошади –14стад; </w:t>
      </w:r>
    </w:p>
    <w:bookmarkEnd w:id="114"/>
    <w:bookmarkStart w:name="z130"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Верблюды – 1 стад.</w:t>
      </w:r>
    </w:p>
    <w:bookmarkEnd w:id="115"/>
    <w:bookmarkStart w:name="z131"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сельского округа отсутствуют культурные и аридные пастбища.</w:t>
      </w:r>
    </w:p>
    <w:bookmarkEnd w:id="116"/>
    <w:bookmarkStart w:name="z132"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территории сельского округа действует 1 ветеринарный пункт и 1 скотомогильник. </w:t>
      </w:r>
    </w:p>
    <w:bookmarkEnd w:id="117"/>
    <w:bookmarkStart w:name="z133"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сельском округе не установлены сервитуты для прогона скота.</w:t>
      </w:r>
    </w:p>
    <w:bookmarkEnd w:id="118"/>
    <w:bookmarkStart w:name="z134" w:id="1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административно-территориальной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119"/>
    <w:bookmarkStart w:name="z135" w:id="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0"/>
    <w:p>
      <w:pPr>
        <w:spacing w:after="0"/>
        <w:ind w:left="0"/>
        <w:jc w:val="both"/>
      </w:pPr>
      <w:r>
        <w:drawing>
          <wp:inline distT="0" distB="0" distL="0" distR="0">
            <wp:extent cx="7810500" cy="716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16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6" w:id="1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Собственники земельных участков</w:t>
      </w:r>
    </w:p>
    <w:bookmarkEnd w:id="12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 (голов)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голова,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Лошадь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Сео Акай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2656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2656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</w:tr>
    </w:tbl>
    <w:bookmarkStart w:name="z137" w:id="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12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пастбищ,(га)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 пастбищ, (га)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Итого 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3472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3452,8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1332,5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9570,3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3472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3452,8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1332,5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9570,3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138"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Земли для крестьянских хозяйств по сельскому округу не предоставлены. Земельные участки крестьянских хозяйств, зарегистрированных в сельском округе, находятся за пределами территории сельского округа.Данные по численности поголовья скота, указанные в таблице, являются отдельными животными населения.</w:t>
      </w:r>
    </w:p>
    <w:bookmarkEnd w:id="123"/>
    <w:bookmarkStart w:name="z139"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Расшифровка аббревиатур: </w:t>
      </w:r>
    </w:p>
    <w:bookmarkEnd w:id="124"/>
    <w:bookmarkStart w:name="z140" w:id="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КРС-крупный рогатый скот;</w:t>
      </w:r>
    </w:p>
    <w:bookmarkEnd w:id="125"/>
    <w:bookmarkStart w:name="z141"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МРС-мелкий рогатый скот.</w:t>
      </w:r>
    </w:p>
    <w:bookmarkEnd w:id="126"/>
    <w:bookmarkStart w:name="z142" w:id="1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Распределение пастбищ для размещения маточного поголовья крупного рогатого скота (дойного) в разрезе населенных пунктов по сельскому округу</w:t>
      </w:r>
    </w:p>
    <w:bookmarkEnd w:id="12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дойных коров (голов)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голова, 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обеспечено пастбищами, 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Обеспеченность потребности, процент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Излишки, га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Село Акай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-1495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-1495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bookmarkStart w:name="z143" w:id="1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</w:t>
      </w:r>
    </w:p>
    <w:bookmarkEnd w:id="128"/>
    <w:bookmarkStart w:name="z144" w:id="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9"/>
    <w:p>
      <w:pPr>
        <w:spacing w:after="0"/>
        <w:ind w:left="0"/>
        <w:jc w:val="both"/>
      </w:pPr>
      <w:r>
        <w:drawing>
          <wp:inline distT="0" distB="0" distL="0" distR="0">
            <wp:extent cx="7810500" cy="717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17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5" w:id="1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130"/>
    <w:bookmarkStart w:name="z146" w:id="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1"/>
    <w:p>
      <w:pPr>
        <w:spacing w:after="0"/>
        <w:ind w:left="0"/>
        <w:jc w:val="both"/>
      </w:pPr>
      <w:r>
        <w:drawing>
          <wp:inline distT="0" distB="0" distL="0" distR="0">
            <wp:extent cx="7454900" cy="839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454900" cy="839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7" w:id="1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</w:t>
      </w:r>
    </w:p>
    <w:bookmarkEnd w:id="132"/>
    <w:bookmarkStart w:name="z148" w:id="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3"/>
    <w:p>
      <w:pPr>
        <w:spacing w:after="0"/>
        <w:ind w:left="0"/>
        <w:jc w:val="both"/>
      </w:pPr>
      <w:r>
        <w:drawing>
          <wp:inline distT="0" distB="0" distL="0" distR="0">
            <wp:extent cx="7493000" cy="808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493000" cy="808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9" w:id="1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134"/>
    <w:bookmarkStart w:name="z150" w:id="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5"/>
    <w:p>
      <w:pPr>
        <w:spacing w:after="0"/>
        <w:ind w:left="0"/>
        <w:jc w:val="both"/>
      </w:pPr>
      <w:r>
        <w:drawing>
          <wp:inline distT="0" distB="0" distL="0" distR="0">
            <wp:extent cx="7327900" cy="692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327900" cy="692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1" w:id="1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</w:t>
      </w:r>
    </w:p>
    <w:bookmarkEnd w:id="136"/>
    <w:bookmarkStart w:name="z152" w:id="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7"/>
    <w:p>
      <w:pPr>
        <w:spacing w:after="0"/>
        <w:ind w:left="0"/>
        <w:jc w:val="both"/>
      </w:pPr>
      <w:r>
        <w:drawing>
          <wp:inline distT="0" distB="0" distL="0" distR="0">
            <wp:extent cx="7620000" cy="693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693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3" w:id="1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13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перегона животных на пастбища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отгона животных с пастбища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половина марта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декада октября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решению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Кармакшинского районного маслихата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24 июня 2020 года № 357</w:t>
            </w:r>
          </w:p>
        </w:tc>
      </w:tr>
    </w:tbl>
    <w:bookmarkStart w:name="z157" w:id="1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сельского округа Актобе на 2020 - 2021 годы</w:t>
      </w:r>
    </w:p>
    <w:bookmarkEnd w:id="139"/>
    <w:bookmarkStart w:name="z158" w:id="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(карта) расположения пастбищ на территории административно-территориальной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документов;</w:t>
      </w:r>
    </w:p>
    <w:bookmarkEnd w:id="140"/>
    <w:bookmarkStart w:name="z159" w:id="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приемлемая схема пастбищеоборотов;</w:t>
      </w:r>
    </w:p>
    <w:bookmarkEnd w:id="141"/>
    <w:bookmarkStart w:name="z160" w:id="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карта с обозначением внешних и внутренних границ и площадей пастбищ, в том числе сезонных, объектов пастбищной инфраструктуры;</w:t>
      </w:r>
    </w:p>
    <w:bookmarkEnd w:id="142"/>
    <w:bookmarkStart w:name="z161" w:id="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воды;</w:t>
      </w:r>
    </w:p>
    <w:bookmarkEnd w:id="143"/>
    <w:bookmarkStart w:name="z162" w:id="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пастбища;</w:t>
      </w:r>
    </w:p>
    <w:bookmarkEnd w:id="144"/>
    <w:bookmarkStart w:name="z163" w:id="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 Актобе (далее – сельский округ);</w:t>
      </w:r>
    </w:p>
    <w:bookmarkEnd w:id="145"/>
    <w:bookmarkStart w:name="z164" w:id="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животных.</w:t>
      </w:r>
    </w:p>
    <w:bookmarkEnd w:id="146"/>
    <w:bookmarkStart w:name="z165" w:id="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сельского округа относится к сухой, типчаково-ковыльных степной зоне.</w:t>
      </w:r>
    </w:p>
    <w:bookmarkEnd w:id="147"/>
    <w:bookmarkStart w:name="z166" w:id="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Выявлено преобладание степной растительности, основными ее видами являются: верблюжья колючка, различные виды полыни с участием различных трав небольших степей.</w:t>
      </w:r>
    </w:p>
    <w:bookmarkEnd w:id="148"/>
    <w:bookmarkStart w:name="z167" w:id="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Обводнение пастбищ обеспечивается природными озерами. Качество воды слабое соленое, пригодное для полива животных.</w:t>
      </w:r>
    </w:p>
    <w:bookmarkEnd w:id="149"/>
    <w:bookmarkStart w:name="z168" w:id="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Сельский округ расположен в южной части Кармакшинского района, граничит с севера с сельскими округами ІІІ Интернационал, с юга Акжар.</w:t>
      </w:r>
    </w:p>
    <w:bookmarkEnd w:id="150"/>
    <w:bookmarkStart w:name="z169" w:id="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Административно-территориальное деление состоит из села Актобе.</w:t>
      </w:r>
    </w:p>
    <w:bookmarkEnd w:id="151"/>
    <w:bookmarkStart w:name="z170" w:id="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Общая земельная площадь сельского округа составляет 3382 гектаров (далее – га), из них пастбищ –1719 га. </w:t>
      </w:r>
    </w:p>
    <w:bookmarkEnd w:id="152"/>
    <w:bookmarkStart w:name="z171" w:id="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распределяются следующим образом:</w:t>
      </w:r>
    </w:p>
    <w:bookmarkEnd w:id="153"/>
    <w:bookmarkStart w:name="z172" w:id="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угодья – 1807,0 га;</w:t>
      </w:r>
    </w:p>
    <w:bookmarkEnd w:id="154"/>
    <w:bookmarkStart w:name="z173" w:id="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 1575 га.</w:t>
      </w:r>
    </w:p>
    <w:bookmarkEnd w:id="155"/>
    <w:bookmarkStart w:name="z174" w:id="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поголовья сельскохозяйственных животных на территории сельского округа: 1692 голов крупного рогатого скота, 4375 голов мелкого рогатого скота, 932 голов лошадей, 72 голов верблюдов.</w:t>
      </w:r>
    </w:p>
    <w:bookmarkEnd w:id="156"/>
    <w:bookmarkStart w:name="z175" w:id="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видам сельскохозяйственных животных распределено следующим образом:</w:t>
      </w:r>
    </w:p>
    <w:bookmarkEnd w:id="157"/>
    <w:bookmarkStart w:name="z176" w:id="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крупный рогатый скот –10 стад; </w:t>
      </w:r>
    </w:p>
    <w:bookmarkEnd w:id="158"/>
    <w:bookmarkStart w:name="z177" w:id="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мелкий рогатый скот - 9 стад; </w:t>
      </w:r>
    </w:p>
    <w:bookmarkEnd w:id="159"/>
    <w:bookmarkStart w:name="z178" w:id="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лошади –37стад; </w:t>
      </w:r>
    </w:p>
    <w:bookmarkEnd w:id="160"/>
    <w:bookmarkStart w:name="z179" w:id="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Верблюды – 1 стад.</w:t>
      </w:r>
    </w:p>
    <w:bookmarkEnd w:id="161"/>
    <w:bookmarkStart w:name="z180" w:id="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сельского округа отсутствуют культурные и аридные пастбища.</w:t>
      </w:r>
    </w:p>
    <w:bookmarkEnd w:id="162"/>
    <w:bookmarkStart w:name="z181" w:id="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территории сельского округа действует 1 ветеринарный пункт и 1 скотомогильник. </w:t>
      </w:r>
    </w:p>
    <w:bookmarkEnd w:id="163"/>
    <w:bookmarkStart w:name="z182" w:id="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сельском округе не установлены сервитуты для прогона скота.</w:t>
      </w:r>
    </w:p>
    <w:bookmarkEnd w:id="164"/>
    <w:bookmarkStart w:name="z183" w:id="1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административно-территориальной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165"/>
    <w:bookmarkStart w:name="z184" w:id="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6"/>
    <w:p>
      <w:pPr>
        <w:spacing w:after="0"/>
        <w:ind w:left="0"/>
        <w:jc w:val="both"/>
      </w:pPr>
      <w:r>
        <w:drawing>
          <wp:inline distT="0" distB="0" distL="0" distR="0">
            <wp:extent cx="7810500" cy="685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5" w:id="1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Собственники земельных участков</w:t>
      </w:r>
    </w:p>
    <w:bookmarkEnd w:id="16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 (голов)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голова,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Лошадь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Актобе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4375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4375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</w:tr>
    </w:tbl>
    <w:bookmarkStart w:name="z186" w:id="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16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пастбищ,(га)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 пастбищ, (га)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Итого 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10490,4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4687,5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6058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21235,9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10490,4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4687,5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6058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21235,9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187" w:id="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Земли для крестьянских хозяйств по сельскому округу не предоставлены. Земельные участки крестьянских хозяйств, зарегистрированных в сельском округе, находятся за пределами территории сельского округа. Данные по численности поголовья скота, указанные в таблице, являются отдельными животными населения.</w:t>
      </w:r>
    </w:p>
    <w:bookmarkEnd w:id="169"/>
    <w:bookmarkStart w:name="z188" w:id="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Расшифровка аббревиатур: </w:t>
      </w:r>
    </w:p>
    <w:bookmarkEnd w:id="170"/>
    <w:bookmarkStart w:name="z189" w:id="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КРС-крупный рогатый скот;</w:t>
      </w:r>
    </w:p>
    <w:bookmarkEnd w:id="171"/>
    <w:bookmarkStart w:name="z190" w:id="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МРС-мелкий рогатый скот.</w:t>
      </w:r>
    </w:p>
    <w:bookmarkEnd w:id="172"/>
    <w:bookmarkStart w:name="z191" w:id="1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Распределение пастбищ для размещения маточного поголовья крупного рогатого скота (дойного) в разрезе населенных пунктов по сельскому округу</w:t>
      </w:r>
    </w:p>
    <w:bookmarkEnd w:id="17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дойных коров (голов)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голова, 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обеспечено пастбищами, 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Обеспеченность потребности, процент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Излишки, га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Актобе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5567,6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-3848,6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30,8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Всего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5567,6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-3848,6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30,8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bookmarkStart w:name="z192" w:id="1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</w:t>
      </w:r>
    </w:p>
    <w:bookmarkEnd w:id="174"/>
    <w:bookmarkStart w:name="z193" w:id="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5"/>
    <w:p>
      <w:pPr>
        <w:spacing w:after="0"/>
        <w:ind w:left="0"/>
        <w:jc w:val="both"/>
      </w:pPr>
      <w:r>
        <w:drawing>
          <wp:inline distT="0" distB="0" distL="0" distR="0">
            <wp:extent cx="7810500" cy="7200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20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4" w:id="1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176"/>
    <w:bookmarkStart w:name="z195" w:id="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7"/>
    <w:p>
      <w:pPr>
        <w:spacing w:after="0"/>
        <w:ind w:left="0"/>
        <w:jc w:val="both"/>
      </w:pPr>
      <w:r>
        <w:drawing>
          <wp:inline distT="0" distB="0" distL="0" distR="0">
            <wp:extent cx="7810500" cy="788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8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6" w:id="1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</w:t>
      </w:r>
    </w:p>
    <w:bookmarkEnd w:id="178"/>
    <w:bookmarkStart w:name="z197" w:id="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9"/>
    <w:p>
      <w:pPr>
        <w:spacing w:after="0"/>
        <w:ind w:left="0"/>
        <w:jc w:val="both"/>
      </w:pPr>
      <w:r>
        <w:drawing>
          <wp:inline distT="0" distB="0" distL="0" distR="0">
            <wp:extent cx="7810500" cy="788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8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8" w:id="1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180"/>
    <w:bookmarkStart w:name="z199" w:id="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1"/>
    <w:p>
      <w:pPr>
        <w:spacing w:after="0"/>
        <w:ind w:left="0"/>
        <w:jc w:val="both"/>
      </w:pPr>
      <w:r>
        <w:drawing>
          <wp:inline distT="0" distB="0" distL="0" distR="0">
            <wp:extent cx="7810500" cy="781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1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0" w:id="1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</w:t>
      </w:r>
    </w:p>
    <w:bookmarkEnd w:id="182"/>
    <w:bookmarkStart w:name="z201" w:id="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3"/>
    <w:p>
      <w:pPr>
        <w:spacing w:after="0"/>
        <w:ind w:left="0"/>
        <w:jc w:val="both"/>
      </w:pPr>
      <w:r>
        <w:drawing>
          <wp:inline distT="0" distB="0" distL="0" distR="0">
            <wp:extent cx="7810500" cy="775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75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2" w:id="1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18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перегона животных на пастбища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отгона животных с пастбища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половина марта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декада октября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 к решению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Кармакшинского районного маслихата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24 июня 2020 года № 357</w:t>
            </w:r>
          </w:p>
        </w:tc>
      </w:tr>
    </w:tbl>
    <w:bookmarkStart w:name="z206" w:id="1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сельского округа Акжар на 2020 - 2021 годы</w:t>
      </w:r>
    </w:p>
    <w:bookmarkEnd w:id="185"/>
    <w:bookmarkStart w:name="z207" w:id="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(карта) расположения пастбищ на территории административно-территориальной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документов;</w:t>
      </w:r>
    </w:p>
    <w:bookmarkEnd w:id="186"/>
    <w:bookmarkStart w:name="z208" w:id="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приемлемая схема пастбищеоборотов;</w:t>
      </w:r>
    </w:p>
    <w:bookmarkEnd w:id="187"/>
    <w:bookmarkStart w:name="z209" w:id="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карта с обозначением внешних и внутренних границ и площадей пастбищ, в том числе сезонных, объектов пастбищной инфраструктуры;</w:t>
      </w:r>
    </w:p>
    <w:bookmarkEnd w:id="188"/>
    <w:bookmarkStart w:name="z210" w:id="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воды;</w:t>
      </w:r>
    </w:p>
    <w:bookmarkEnd w:id="189"/>
    <w:bookmarkStart w:name="z211" w:id="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пастбища;</w:t>
      </w:r>
    </w:p>
    <w:bookmarkEnd w:id="190"/>
    <w:bookmarkStart w:name="z212" w:id="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 Акжар (далее – сельский округ);</w:t>
      </w:r>
    </w:p>
    <w:bookmarkEnd w:id="191"/>
    <w:bookmarkStart w:name="z213" w:id="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животных.</w:t>
      </w:r>
    </w:p>
    <w:bookmarkEnd w:id="192"/>
    <w:bookmarkStart w:name="z214" w:id="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сельского округа относится к сухой, типчаково-ковыльных степной зоне.</w:t>
      </w:r>
    </w:p>
    <w:bookmarkEnd w:id="193"/>
    <w:bookmarkStart w:name="z215" w:id="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Выявлено преобладание степной растительности, основными ее видами являются: верблюжья колючка, различные виды полыни с участием различных трав небольших степей.</w:t>
      </w:r>
    </w:p>
    <w:bookmarkEnd w:id="194"/>
    <w:bookmarkStart w:name="z216" w:id="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Обводнение пастбищ обеспечивается природными озерами. Качество воды слабое соленое, пригодное для полива животных.</w:t>
      </w:r>
    </w:p>
    <w:bookmarkEnd w:id="195"/>
    <w:bookmarkStart w:name="z217" w:id="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Сельский округ расположен в юго-западной части Кармакшинского района, граничит с северо-запада с сельским округом Актобе, с запада с сельским округом Дауылколь.</w:t>
      </w:r>
    </w:p>
    <w:bookmarkEnd w:id="196"/>
    <w:bookmarkStart w:name="z218" w:id="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Административно-территориальное деление состоит из сел Акжар, Тан шапагы.</w:t>
      </w:r>
    </w:p>
    <w:bookmarkEnd w:id="197"/>
    <w:bookmarkStart w:name="z219" w:id="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Общая земельная площадь сельского округа составляет 4425 гектаров (далее – га), из них пастбищ –3209,5 га. </w:t>
      </w:r>
    </w:p>
    <w:bookmarkEnd w:id="198"/>
    <w:bookmarkStart w:name="z220" w:id="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распределяются следующим образом:</w:t>
      </w:r>
    </w:p>
    <w:bookmarkEnd w:id="199"/>
    <w:bookmarkStart w:name="z221" w:id="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земли сельскохозяйственного назначения – 3288,5 га; </w:t>
      </w:r>
    </w:p>
    <w:bookmarkEnd w:id="200"/>
    <w:bookmarkStart w:name="z222" w:id="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 1136,5 га.</w:t>
      </w:r>
    </w:p>
    <w:bookmarkEnd w:id="201"/>
    <w:bookmarkStart w:name="z223" w:id="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поголовья сельскохозяйственных животных на территории сельского округа: 2023 голов крупного рогатого скота, 5102 голов мелкого рогатого скота, 463 голов лошадей.</w:t>
      </w:r>
    </w:p>
    <w:bookmarkEnd w:id="202"/>
    <w:bookmarkStart w:name="z224" w:id="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видам сельскохозяйственных животных распределено следующим образом:</w:t>
      </w:r>
    </w:p>
    <w:bookmarkEnd w:id="203"/>
    <w:bookmarkStart w:name="z225" w:id="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крупный рогатый скот – 13 стад; </w:t>
      </w:r>
    </w:p>
    <w:bookmarkEnd w:id="204"/>
    <w:bookmarkStart w:name="z226" w:id="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мелкий рогатый скот – 11 стад; </w:t>
      </w:r>
    </w:p>
    <w:bookmarkEnd w:id="205"/>
    <w:bookmarkStart w:name="z227" w:id="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лошади – 18 стад. </w:t>
      </w:r>
    </w:p>
    <w:bookmarkEnd w:id="206"/>
    <w:bookmarkStart w:name="z228" w:id="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сельского округа отсутствуют культурные и аридные пастбища.</w:t>
      </w:r>
    </w:p>
    <w:bookmarkEnd w:id="207"/>
    <w:bookmarkStart w:name="z229" w:id="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территории сельского округа действует 1 ветеринарный пункт и 1 скотомогильник. </w:t>
      </w:r>
    </w:p>
    <w:bookmarkEnd w:id="208"/>
    <w:bookmarkStart w:name="z230" w:id="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сельском округе не установлены сервитуты для прогона скота.</w:t>
      </w:r>
    </w:p>
    <w:bookmarkEnd w:id="209"/>
    <w:bookmarkStart w:name="z231" w:id="2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административно-территориальной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210"/>
    <w:bookmarkStart w:name="z232" w:id="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1"/>
    <w:p>
      <w:pPr>
        <w:spacing w:after="0"/>
        <w:ind w:left="0"/>
        <w:jc w:val="both"/>
      </w:pPr>
      <w:r>
        <w:drawing>
          <wp:inline distT="0" distB="0" distL="0" distR="0">
            <wp:extent cx="7810500" cy="581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1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3" w:id="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2"/>
    <w:p>
      <w:pPr>
        <w:spacing w:after="0"/>
        <w:ind w:left="0"/>
        <w:jc w:val="both"/>
      </w:pPr>
      <w:r>
        <w:drawing>
          <wp:inline distT="0" distB="0" distL="0" distR="0">
            <wp:extent cx="7810500" cy="166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66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4" w:id="2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Собственники земельных участков</w:t>
      </w:r>
    </w:p>
    <w:bookmarkEnd w:id="21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Наименование населенного пункта 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 (голов)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голова,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Лошадь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Сельский округ Акжар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3209,5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3209,5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</w:tr>
    </w:tbl>
    <w:bookmarkStart w:name="z235" w:id="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21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пастбищ,(га)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 пастбищ, (га)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Итого 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12542,6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6632,6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3009,5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18975,2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12542,6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6632,6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3009,5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18975,2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236" w:id="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Земли для крестьянских хозяйств по сельскому округу не предоставлены. Земельные участки крестьянских хозяйств, зарегистрированных в сельском округе, находятся за пределами территории сельского округа. Данные по численности поголовья скота, указанные в таблице, являются отдельными животными населения.</w:t>
      </w:r>
    </w:p>
    <w:bookmarkEnd w:id="215"/>
    <w:bookmarkStart w:name="z237" w:id="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Расшифровка аббревиатур: </w:t>
      </w:r>
    </w:p>
    <w:bookmarkEnd w:id="216"/>
    <w:bookmarkStart w:name="z238" w:id="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КРС-крупный рогатый скот;</w:t>
      </w:r>
    </w:p>
    <w:bookmarkEnd w:id="217"/>
    <w:bookmarkStart w:name="z239" w:id="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МРС-мелкий рогатый скот.</w:t>
      </w:r>
    </w:p>
    <w:bookmarkEnd w:id="218"/>
    <w:bookmarkStart w:name="z240" w:id="2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Распределение пастбищ для размещения маточного поголовья крупного рогатого скота (дойного) в разрезе населенных пунктов по сельскому округу</w:t>
      </w:r>
    </w:p>
    <w:bookmarkEnd w:id="21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дойных коров (голов)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голова, 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обеспечено пастбищами, 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Обеспеченность потребности, процент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Излишки, га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Акжар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2223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6882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-4659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32,3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Тан шапагы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204,6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-102,6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Всего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7086,6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-4761,6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bookmarkStart w:name="z241" w:id="2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</w:t>
      </w:r>
    </w:p>
    <w:bookmarkEnd w:id="220"/>
    <w:bookmarkStart w:name="z242" w:id="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21"/>
    <w:p>
      <w:pPr>
        <w:spacing w:after="0"/>
        <w:ind w:left="0"/>
        <w:jc w:val="both"/>
      </w:pPr>
      <w:r>
        <w:drawing>
          <wp:inline distT="0" distB="0" distL="0" distR="0">
            <wp:extent cx="7810500" cy="778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78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3" w:id="2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222"/>
    <w:bookmarkStart w:name="z244" w:id="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23"/>
    <w:p>
      <w:pPr>
        <w:spacing w:after="0"/>
        <w:ind w:left="0"/>
        <w:jc w:val="both"/>
      </w:pPr>
      <w:r>
        <w:drawing>
          <wp:inline distT="0" distB="0" distL="0" distR="0">
            <wp:extent cx="7810500" cy="894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94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5" w:id="2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</w:t>
      </w:r>
    </w:p>
    <w:bookmarkEnd w:id="224"/>
    <w:bookmarkStart w:name="z246" w:id="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25"/>
    <w:p>
      <w:pPr>
        <w:spacing w:after="0"/>
        <w:ind w:left="0"/>
        <w:jc w:val="both"/>
      </w:pPr>
      <w:r>
        <w:drawing>
          <wp:inline distT="0" distB="0" distL="0" distR="0">
            <wp:extent cx="7810500" cy="806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06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7" w:id="2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226"/>
    <w:bookmarkStart w:name="z248" w:id="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27"/>
    <w:p>
      <w:pPr>
        <w:spacing w:after="0"/>
        <w:ind w:left="0"/>
        <w:jc w:val="both"/>
      </w:pPr>
      <w:r>
        <w:drawing>
          <wp:inline distT="0" distB="0" distL="0" distR="0">
            <wp:extent cx="7810500" cy="735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35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9" w:id="2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</w:t>
      </w:r>
    </w:p>
    <w:bookmarkEnd w:id="228"/>
    <w:bookmarkStart w:name="z250" w:id="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29"/>
    <w:p>
      <w:pPr>
        <w:spacing w:after="0"/>
        <w:ind w:left="0"/>
        <w:jc w:val="both"/>
      </w:pPr>
      <w:r>
        <w:drawing>
          <wp:inline distT="0" distB="0" distL="0" distR="0">
            <wp:extent cx="7810500" cy="711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1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51" w:id="2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23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перегона животных на пастбища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отгона животных с пастбища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половина марта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декада октября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 к решению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Кармакшинского районного маслихата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24 июня 2020 года № 357</w:t>
            </w:r>
          </w:p>
        </w:tc>
      </w:tr>
    </w:tbl>
    <w:bookmarkStart w:name="z255" w:id="2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сельского округа Алдашбай ахун на 2020 - 2021 годы</w:t>
      </w:r>
    </w:p>
    <w:bookmarkEnd w:id="231"/>
    <w:bookmarkStart w:name="z256" w:id="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(карта) расположения пастбищ на территории административно-территориальной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документов;</w:t>
      </w:r>
    </w:p>
    <w:bookmarkEnd w:id="232"/>
    <w:bookmarkStart w:name="z257" w:id="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приемлемая схема пастбищеоборотов;</w:t>
      </w:r>
    </w:p>
    <w:bookmarkEnd w:id="233"/>
    <w:bookmarkStart w:name="z258" w:id="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карта с обозначением внешних и внутренних границ и площадей пастбищ, в том числе сезонных, объектов пастбищной инфраструктуры;</w:t>
      </w:r>
    </w:p>
    <w:bookmarkEnd w:id="234"/>
    <w:bookmarkStart w:name="z259" w:id="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воды;</w:t>
      </w:r>
    </w:p>
    <w:bookmarkEnd w:id="235"/>
    <w:bookmarkStart w:name="z260" w:id="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пастбища;</w:t>
      </w:r>
    </w:p>
    <w:bookmarkEnd w:id="236"/>
    <w:bookmarkStart w:name="z261" w:id="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 Алдашбай ахун (далее – сельский округ);</w:t>
      </w:r>
    </w:p>
    <w:bookmarkEnd w:id="237"/>
    <w:bookmarkStart w:name="z262" w:id="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животных.</w:t>
      </w:r>
    </w:p>
    <w:bookmarkEnd w:id="238"/>
    <w:bookmarkStart w:name="z263" w:id="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сельского округа относится к сухой, типчаково-ковыльных степной зоне.</w:t>
      </w:r>
    </w:p>
    <w:bookmarkEnd w:id="239"/>
    <w:bookmarkStart w:name="z264" w:id="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Выявлено преобладание степной растительности, основными ее видами являются: верблюжья колючка, различные виды полыни с участием различных трав небольших степей.</w:t>
      </w:r>
    </w:p>
    <w:bookmarkEnd w:id="240"/>
    <w:bookmarkStart w:name="z265" w:id="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Обводнение пастбищ обеспечивается природными озерами. Качество воды слабое соленое, пригодное для полива животных.</w:t>
      </w:r>
    </w:p>
    <w:bookmarkEnd w:id="241"/>
    <w:bookmarkStart w:name="z266" w:id="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Сельский округ расположен в юго-западной части Кармакшинского района, с юга граничит с сельским округом Куандария, с востока с сельским округом Дауылколь.</w:t>
      </w:r>
    </w:p>
    <w:bookmarkEnd w:id="242"/>
    <w:bookmarkStart w:name="z267" w:id="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Административно-территориальное деление состоит из села Алдашбай ахун.</w:t>
      </w:r>
    </w:p>
    <w:bookmarkEnd w:id="243"/>
    <w:bookmarkStart w:name="z268" w:id="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Общая земельная площадь сельского округа составляет 6433 гектаров (далее – га), из них пастбищ – 5550 га. </w:t>
      </w:r>
    </w:p>
    <w:bookmarkEnd w:id="244"/>
    <w:bookmarkStart w:name="z269" w:id="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распределяются следующим образом:</w:t>
      </w:r>
    </w:p>
    <w:bookmarkEnd w:id="245"/>
    <w:bookmarkStart w:name="z270" w:id="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земли сельскохозяйственного назначения – 5572 га; </w:t>
      </w:r>
    </w:p>
    <w:bookmarkEnd w:id="246"/>
    <w:bookmarkStart w:name="z271" w:id="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 861 га.</w:t>
      </w:r>
    </w:p>
    <w:bookmarkEnd w:id="247"/>
    <w:bookmarkStart w:name="z272" w:id="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поголовья сельскохозяйственных животных на территории сельского округа: 839 голов крупного рогатого скота, 3353 голов мелкого рогатого скота, 287 голов лошадей.</w:t>
      </w:r>
    </w:p>
    <w:bookmarkEnd w:id="248"/>
    <w:bookmarkStart w:name="z273" w:id="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видам сельскохозяйственных животных распределено следующим образом:</w:t>
      </w:r>
    </w:p>
    <w:bookmarkEnd w:id="249"/>
    <w:bookmarkStart w:name="z274" w:id="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крупный рогатый скот – 5 стад; </w:t>
      </w:r>
    </w:p>
    <w:bookmarkEnd w:id="250"/>
    <w:bookmarkStart w:name="z275" w:id="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мелкий рогатый скот - 7 стад; </w:t>
      </w:r>
    </w:p>
    <w:bookmarkEnd w:id="251"/>
    <w:bookmarkStart w:name="z276" w:id="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– 11 стад.</w:t>
      </w:r>
    </w:p>
    <w:bookmarkEnd w:id="252"/>
    <w:bookmarkStart w:name="z277" w:id="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сельского округа отсутствуют культурные и аридные пастбища.</w:t>
      </w:r>
    </w:p>
    <w:bookmarkEnd w:id="253"/>
    <w:bookmarkStart w:name="z278" w:id="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территории сельского округа действует 1 ветеринарный пункт и 1 скотомогильник. </w:t>
      </w:r>
    </w:p>
    <w:bookmarkEnd w:id="254"/>
    <w:bookmarkStart w:name="z279" w:id="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сельском округе не установлены сервитуты для прогона скота.</w:t>
      </w:r>
    </w:p>
    <w:bookmarkEnd w:id="255"/>
    <w:bookmarkStart w:name="z280" w:id="2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административно-территориальной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256"/>
    <w:bookmarkStart w:name="z281" w:id="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57"/>
    <w:p>
      <w:pPr>
        <w:spacing w:after="0"/>
        <w:ind w:left="0"/>
        <w:jc w:val="both"/>
      </w:pPr>
      <w:r>
        <w:drawing>
          <wp:inline distT="0" distB="0" distL="0" distR="0">
            <wp:extent cx="7810500" cy="722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22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82" w:id="2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Собственники земельных участков</w:t>
      </w:r>
    </w:p>
    <w:bookmarkEnd w:id="25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Наименование населенного пункта 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 (голов)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голова,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Лошадь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Село Алдашбай ахун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3353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3353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</w:tr>
    </w:tbl>
    <w:bookmarkStart w:name="z283" w:id="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25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пастбищ,(га)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 пастбищ, (га)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Итого 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5201,8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4358,9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1865,5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11426,2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5201,8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4358,9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1865,5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11426,2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284" w:id="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Земли для крестьянских хозяйств по сельскому округу не предоставлены. Земельные участки крестьянских хозяйств, зарегистрированных в сельском округе, находятся за пределами территории сельского округа. Данные по численности поголовья скота, указанные в таблице, являются отдельными животными населения.</w:t>
      </w:r>
    </w:p>
    <w:bookmarkEnd w:id="260"/>
    <w:bookmarkStart w:name="z285" w:id="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Расшифровка аббревиатур: </w:t>
      </w:r>
    </w:p>
    <w:bookmarkEnd w:id="261"/>
    <w:bookmarkStart w:name="z286" w:id="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КРС-крупный рогатый скот;</w:t>
      </w:r>
    </w:p>
    <w:bookmarkEnd w:id="262"/>
    <w:bookmarkStart w:name="z287" w:id="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МРС-мелкий рогатый скот.</w:t>
      </w:r>
    </w:p>
    <w:bookmarkEnd w:id="263"/>
    <w:bookmarkStart w:name="z288" w:id="2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Распределение пастбищ для размещения маточного поголовья крупного рогатого скота (дойного) в разрезе населенных пунктов по сельскому округу</w:t>
      </w:r>
    </w:p>
    <w:bookmarkEnd w:id="26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дойных коров (голов)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голова, 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обеспечено пастбищами, 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Обеспеченность потребности, процент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Излишки, га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Алдашбай ахун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3442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Всего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3442</w:t>
            </w:r>
          </w:p>
        </w:tc>
      </w:tr>
    </w:tbl>
    <w:bookmarkStart w:name="z289" w:id="2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</w:t>
      </w:r>
    </w:p>
    <w:bookmarkEnd w:id="265"/>
    <w:bookmarkStart w:name="z290" w:id="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66"/>
    <w:p>
      <w:pPr>
        <w:spacing w:after="0"/>
        <w:ind w:left="0"/>
        <w:jc w:val="both"/>
      </w:pPr>
      <w:r>
        <w:drawing>
          <wp:inline distT="0" distB="0" distL="0" distR="0">
            <wp:extent cx="7810500" cy="781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1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1" w:id="2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267"/>
    <w:bookmarkStart w:name="z292" w:id="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68"/>
    <w:p>
      <w:pPr>
        <w:spacing w:after="0"/>
        <w:ind w:left="0"/>
        <w:jc w:val="both"/>
      </w:pPr>
      <w:r>
        <w:drawing>
          <wp:inline distT="0" distB="0" distL="0" distR="0">
            <wp:extent cx="7467600" cy="869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467600" cy="869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3" w:id="2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</w:t>
      </w:r>
    </w:p>
    <w:bookmarkEnd w:id="269"/>
    <w:bookmarkStart w:name="z294" w:id="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70"/>
    <w:p>
      <w:pPr>
        <w:spacing w:after="0"/>
        <w:ind w:left="0"/>
        <w:jc w:val="both"/>
      </w:pPr>
      <w:r>
        <w:drawing>
          <wp:inline distT="0" distB="0" distL="0" distR="0">
            <wp:extent cx="7340600" cy="857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340600" cy="857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5" w:id="2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271"/>
    <w:bookmarkStart w:name="z296" w:id="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72"/>
    <w:p>
      <w:pPr>
        <w:spacing w:after="0"/>
        <w:ind w:left="0"/>
        <w:jc w:val="both"/>
      </w:pPr>
      <w:r>
        <w:drawing>
          <wp:inline distT="0" distB="0" distL="0" distR="0">
            <wp:extent cx="7378700" cy="816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378700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7" w:id="2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</w:t>
      </w:r>
    </w:p>
    <w:bookmarkEnd w:id="273"/>
    <w:bookmarkStart w:name="z298" w:id="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74"/>
    <w:p>
      <w:pPr>
        <w:spacing w:after="0"/>
        <w:ind w:left="0"/>
        <w:jc w:val="both"/>
      </w:pPr>
      <w:r>
        <w:drawing>
          <wp:inline distT="0" distB="0" distL="0" distR="0">
            <wp:extent cx="7810500" cy="825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25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9" w:id="2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27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перегона животных на пастбища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отгона животных с пастбища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половина марта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декада октября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 к решению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Кармакшинского районного маслихата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24 июня 2020 года № 357</w:t>
            </w:r>
          </w:p>
        </w:tc>
      </w:tr>
    </w:tbl>
    <w:bookmarkStart w:name="z303" w:id="2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сельского округа Дауылколь на 2020 - 2021 годы</w:t>
      </w:r>
    </w:p>
    <w:bookmarkEnd w:id="276"/>
    <w:bookmarkStart w:name="z304" w:id="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(карта) расположения пастбищ на территории административно-территориальной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документов;</w:t>
      </w:r>
    </w:p>
    <w:bookmarkEnd w:id="277"/>
    <w:bookmarkStart w:name="z305" w:id="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приемлемая схема пастбищеоборотов;</w:t>
      </w:r>
    </w:p>
    <w:bookmarkEnd w:id="278"/>
    <w:bookmarkStart w:name="z306" w:id="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карта с обозначением внешних и внутренних границ и площадей пастбищ, в том числе сезонных, объектов пастбищной инфраструктуры;</w:t>
      </w:r>
    </w:p>
    <w:bookmarkEnd w:id="279"/>
    <w:bookmarkStart w:name="z307" w:id="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воды;</w:t>
      </w:r>
    </w:p>
    <w:bookmarkEnd w:id="280"/>
    <w:bookmarkStart w:name="z308" w:id="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пастбища;</w:t>
      </w:r>
    </w:p>
    <w:bookmarkEnd w:id="281"/>
    <w:bookmarkStart w:name="z309" w:id="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 Дауылколь (далее – сельский округ);</w:t>
      </w:r>
    </w:p>
    <w:bookmarkEnd w:id="282"/>
    <w:bookmarkStart w:name="z310" w:id="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животных.</w:t>
      </w:r>
    </w:p>
    <w:bookmarkEnd w:id="283"/>
    <w:bookmarkStart w:name="z311" w:id="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сельского округа относится к сухой, типчаково-ковыльных степной зоне.</w:t>
      </w:r>
    </w:p>
    <w:bookmarkEnd w:id="284"/>
    <w:bookmarkStart w:name="z312" w:id="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Выявлено преобладание степной растительности, основными ее видами являются: верблюжья колючка, различные виды полыни с участием различных трав небольших степей.</w:t>
      </w:r>
    </w:p>
    <w:bookmarkEnd w:id="285"/>
    <w:bookmarkStart w:name="z313" w:id="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Обводнение пастбищ обеспечивается природными озерами. Качество воды слабое соленое, пригодное для полива животных.</w:t>
      </w:r>
    </w:p>
    <w:bookmarkEnd w:id="286"/>
    <w:bookmarkStart w:name="z314" w:id="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Сельский округ расположен в юго-западной части Кармакшинского района, с юга граничит с Жалагашским районом, с запада с сельским округом Алдашбай ахун, с востока с сельским округом Акжар. </w:t>
      </w:r>
    </w:p>
    <w:bookmarkEnd w:id="287"/>
    <w:bookmarkStart w:name="z315" w:id="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Административно-территориальное деление состоит из села Турмаганбет Изтилеуова.</w:t>
      </w:r>
    </w:p>
    <w:bookmarkEnd w:id="288"/>
    <w:bookmarkStart w:name="z316" w:id="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Общая земельная площадь сельского округа составляет 5518 гектаров (далее – га), из них пастбищ – 4489 га. </w:t>
      </w:r>
    </w:p>
    <w:bookmarkEnd w:id="289"/>
    <w:bookmarkStart w:name="z317" w:id="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распределяются следующим образом:</w:t>
      </w:r>
    </w:p>
    <w:bookmarkEnd w:id="290"/>
    <w:bookmarkStart w:name="z318" w:id="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земли сельскохозяйственного назначения – 5103 га; </w:t>
      </w:r>
    </w:p>
    <w:bookmarkEnd w:id="291"/>
    <w:bookmarkStart w:name="z319" w:id="2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 415 га.</w:t>
      </w:r>
    </w:p>
    <w:bookmarkEnd w:id="292"/>
    <w:bookmarkStart w:name="z320" w:id="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поголовья сельскохозяйственных животных на территории сельского округа: 2535 голов крупного рогатого скота, 5600 голов мелкого рогатого скота, 617 голов лошадей.</w:t>
      </w:r>
    </w:p>
    <w:bookmarkEnd w:id="293"/>
    <w:bookmarkStart w:name="z321" w:id="2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видам сельскохозяйственных животных распределено следующим образом:</w:t>
      </w:r>
    </w:p>
    <w:bookmarkEnd w:id="294"/>
    <w:bookmarkStart w:name="z322" w:id="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крупный рогатый скот –16 стада; </w:t>
      </w:r>
    </w:p>
    <w:bookmarkEnd w:id="295"/>
    <w:bookmarkStart w:name="z323" w:id="2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мелкий рогатый скот - 12 стада; </w:t>
      </w:r>
    </w:p>
    <w:bookmarkEnd w:id="296"/>
    <w:bookmarkStart w:name="z324" w:id="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- 24 стада.</w:t>
      </w:r>
    </w:p>
    <w:bookmarkEnd w:id="297"/>
    <w:bookmarkStart w:name="z325" w:id="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сельского округа отсутствуют культурные и аридные пастбища.</w:t>
      </w:r>
    </w:p>
    <w:bookmarkEnd w:id="298"/>
    <w:bookmarkStart w:name="z326" w:id="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территории сельского округа действует 1 ветеринарный пункт и 1 скотомогильник. </w:t>
      </w:r>
    </w:p>
    <w:bookmarkEnd w:id="299"/>
    <w:bookmarkStart w:name="z327" w:id="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сельском округе не установлены сервитуты для прогона скота.</w:t>
      </w:r>
    </w:p>
    <w:bookmarkEnd w:id="300"/>
    <w:bookmarkStart w:name="z328" w:id="3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административно-территориальной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301"/>
    <w:bookmarkStart w:name="z329" w:id="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2"/>
    <w:p>
      <w:pPr>
        <w:spacing w:after="0"/>
        <w:ind w:left="0"/>
        <w:jc w:val="both"/>
      </w:pPr>
      <w:r>
        <w:drawing>
          <wp:inline distT="0" distB="0" distL="0" distR="0">
            <wp:extent cx="7569200" cy="793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793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30" w:id="3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Собственники земельных участков</w:t>
      </w:r>
    </w:p>
    <w:bookmarkEnd w:id="30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Наименование населенного пункта 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 (голов)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голова,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Лошадь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Турмаганбет Изтилеуова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4489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2535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4489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2535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</w:tr>
    </w:tbl>
    <w:bookmarkStart w:name="z331" w:id="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30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пастбищ,(га)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 пастбищ, (га)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Итого 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4010,5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27007,5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4010,5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27007,5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332" w:id="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Земли для крестьянских хозяйств по сельскому округу не предоставлены. Земельные участки крестьянских хозяйств, зарегистрированных в сельском округе, находятся за пределами территории сельского округа. Данные по численности поголовья скота, указанные в таблице, являются отдельными животными населения.</w:t>
      </w:r>
    </w:p>
    <w:bookmarkEnd w:id="305"/>
    <w:bookmarkStart w:name="z333" w:id="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Расшифровка аббревиатур: </w:t>
      </w:r>
    </w:p>
    <w:bookmarkEnd w:id="306"/>
    <w:bookmarkStart w:name="z334" w:id="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КРС-крупный рогатый скот;</w:t>
      </w:r>
    </w:p>
    <w:bookmarkEnd w:id="307"/>
    <w:bookmarkStart w:name="z335" w:id="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МРС-мелкий рогатый скот.</w:t>
      </w:r>
    </w:p>
    <w:bookmarkEnd w:id="308"/>
    <w:bookmarkStart w:name="z336" w:id="3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Распределение пастбищ для размещения маточного поголовья крупного рогатого скота (дойного) в разрезе населенных пунктов по сельскому округу</w:t>
      </w:r>
    </w:p>
    <w:bookmarkEnd w:id="30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дойных коров (голов)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голова, 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обеспечено пастбищами, 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Обеспеченность потребности, процент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Излишки, га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Турмаганбет Изтилеуова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4489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7663,2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-3174,2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Всего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4489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7663,2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-3174,2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bookmarkStart w:name="z337" w:id="3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</w:t>
      </w:r>
    </w:p>
    <w:bookmarkEnd w:id="310"/>
    <w:bookmarkStart w:name="z338" w:id="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1"/>
    <w:p>
      <w:pPr>
        <w:spacing w:after="0"/>
        <w:ind w:left="0"/>
        <w:jc w:val="both"/>
      </w:pPr>
      <w:r>
        <w:drawing>
          <wp:inline distT="0" distB="0" distL="0" distR="0">
            <wp:extent cx="7429500" cy="793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429500" cy="793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39" w:id="3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312"/>
    <w:bookmarkStart w:name="z340" w:id="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3"/>
    <w:p>
      <w:pPr>
        <w:spacing w:after="0"/>
        <w:ind w:left="0"/>
        <w:jc w:val="both"/>
      </w:pPr>
      <w:r>
        <w:drawing>
          <wp:inline distT="0" distB="0" distL="0" distR="0">
            <wp:extent cx="7734300" cy="864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7734300" cy="864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41" w:id="3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</w:t>
      </w:r>
    </w:p>
    <w:bookmarkEnd w:id="314"/>
    <w:bookmarkStart w:name="z342" w:id="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5"/>
    <w:p>
      <w:pPr>
        <w:spacing w:after="0"/>
        <w:ind w:left="0"/>
        <w:jc w:val="both"/>
      </w:pPr>
      <w:r>
        <w:drawing>
          <wp:inline distT="0" distB="0" distL="0" distR="0">
            <wp:extent cx="7429500" cy="797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7429500" cy="797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43" w:id="3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316"/>
    <w:bookmarkStart w:name="z344" w:id="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7"/>
    <w:p>
      <w:pPr>
        <w:spacing w:after="0"/>
        <w:ind w:left="0"/>
        <w:jc w:val="both"/>
      </w:pPr>
      <w:r>
        <w:drawing>
          <wp:inline distT="0" distB="0" distL="0" distR="0">
            <wp:extent cx="7556500" cy="812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81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45" w:id="3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</w:t>
      </w:r>
    </w:p>
    <w:bookmarkEnd w:id="318"/>
    <w:bookmarkStart w:name="z346" w:id="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9"/>
    <w:p>
      <w:pPr>
        <w:spacing w:after="0"/>
        <w:ind w:left="0"/>
        <w:jc w:val="both"/>
      </w:pPr>
      <w:r>
        <w:drawing>
          <wp:inline distT="0" distB="0" distL="0" distR="0">
            <wp:extent cx="7556500" cy="778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778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47" w:id="3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32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перегона животных на пастбища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отгона животных с пастбища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половина марта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декада октября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 к решению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Кармакшинского районного маслихата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24 июня 2020 года № 357</w:t>
            </w:r>
          </w:p>
        </w:tc>
      </w:tr>
    </w:tbl>
    <w:bookmarkStart w:name="z351" w:id="3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сельского округа Жанажол на 2020 - 2021 годы</w:t>
      </w:r>
    </w:p>
    <w:bookmarkEnd w:id="321"/>
    <w:bookmarkStart w:name="z352" w:id="3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(карта) расположения пастбищ на территории административно-территориальной единицыв разрезе категорий земель, собственников земельных участков и землепользователей на основании правоустанавливающих документов;</w:t>
      </w:r>
    </w:p>
    <w:bookmarkEnd w:id="322"/>
    <w:bookmarkStart w:name="z353" w:id="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приемлемая схема пастбищеоборотов;</w:t>
      </w:r>
    </w:p>
    <w:bookmarkEnd w:id="323"/>
    <w:bookmarkStart w:name="z354" w:id="3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карта с обозначением внешних и внутренних границ и площадей пастбищ, в том числе сезонных, объектов пастбищной инфраструктуры;</w:t>
      </w:r>
    </w:p>
    <w:bookmarkEnd w:id="324"/>
    <w:bookmarkStart w:name="z355" w:id="3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воды;</w:t>
      </w:r>
    </w:p>
    <w:bookmarkEnd w:id="325"/>
    <w:bookmarkStart w:name="z356" w:id="3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пастбища;</w:t>
      </w:r>
    </w:p>
    <w:bookmarkEnd w:id="326"/>
    <w:bookmarkStart w:name="z357" w:id="3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 Жанажол (далее – сельский округ);</w:t>
      </w:r>
    </w:p>
    <w:bookmarkEnd w:id="327"/>
    <w:bookmarkStart w:name="z358" w:id="3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животных.</w:t>
      </w:r>
    </w:p>
    <w:bookmarkEnd w:id="328"/>
    <w:bookmarkStart w:name="z359" w:id="3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сельского округа относится ксухой, типчаково-ковыльных степной зоне.</w:t>
      </w:r>
    </w:p>
    <w:bookmarkEnd w:id="329"/>
    <w:bookmarkStart w:name="z360" w:id="3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Выявлено преобладание степной растительности, основными ее видами являются: верблюжья колючка, различные виды полыни с участием различных трав небольших степей.</w:t>
      </w:r>
    </w:p>
    <w:bookmarkEnd w:id="330"/>
    <w:bookmarkStart w:name="z361" w:id="3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Обводнение пастбищ обеспечивается природными озерами. Качество воды слабое соленое, пригодное для полива животных.</w:t>
      </w:r>
    </w:p>
    <w:bookmarkEnd w:id="331"/>
    <w:bookmarkStart w:name="z362" w:id="3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Сельский округ расположен в юго-восточной части Кармакшинского района, с северо-востока граничит с сельским округом Кармакшы, с юга с сельским округом ІІІ Интернационал.</w:t>
      </w:r>
    </w:p>
    <w:bookmarkEnd w:id="332"/>
    <w:bookmarkStart w:name="z363" w:id="3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Административно-территориальное деление состоит из села Дуронгар.</w:t>
      </w:r>
    </w:p>
    <w:bookmarkEnd w:id="333"/>
    <w:bookmarkStart w:name="z364" w:id="3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земельная площадь сельского округа составляет 5406 гектаров (далее – га), из них пастбищ –3964га.</w:t>
      </w:r>
    </w:p>
    <w:bookmarkEnd w:id="334"/>
    <w:bookmarkStart w:name="z365" w:id="3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распределяются следующим образом:</w:t>
      </w:r>
    </w:p>
    <w:bookmarkEnd w:id="335"/>
    <w:bookmarkStart w:name="z366" w:id="3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земли сельскохозяйственного назначения – 4026 га; </w:t>
      </w:r>
    </w:p>
    <w:bookmarkEnd w:id="336"/>
    <w:bookmarkStart w:name="z367" w:id="3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 1380 га.</w:t>
      </w:r>
    </w:p>
    <w:bookmarkEnd w:id="337"/>
    <w:bookmarkStart w:name="z368" w:id="3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поголовья сельскохозяйственных животных на территории сельского округа: 2785 голов крупного рогатого скота, 5196 голов мелкого рогатого скота, 1177 голов лошадей.</w:t>
      </w:r>
    </w:p>
    <w:bookmarkEnd w:id="338"/>
    <w:bookmarkStart w:name="z369" w:id="3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видам сельскохозяйственных животных распределено следующим образом:</w:t>
      </w:r>
    </w:p>
    <w:bookmarkEnd w:id="339"/>
    <w:bookmarkStart w:name="z370" w:id="3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крупный рогатый скот –18 стад; </w:t>
      </w:r>
    </w:p>
    <w:bookmarkEnd w:id="340"/>
    <w:bookmarkStart w:name="z371" w:id="3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мелкий рогатый скот - 11 стад; </w:t>
      </w:r>
    </w:p>
    <w:bookmarkEnd w:id="341"/>
    <w:bookmarkStart w:name="z372" w:id="3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– 47стад.</w:t>
      </w:r>
    </w:p>
    <w:bookmarkEnd w:id="342"/>
    <w:bookmarkStart w:name="z373" w:id="3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сельского округа отсутствуют культурные и аридные пастбища.</w:t>
      </w:r>
    </w:p>
    <w:bookmarkEnd w:id="343"/>
    <w:bookmarkStart w:name="z374" w:id="3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территории сельского округа действует 1 ветеринарный пункт и 1 скотомогильник. </w:t>
      </w:r>
    </w:p>
    <w:bookmarkEnd w:id="344"/>
    <w:bookmarkStart w:name="z375" w:id="3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сельском округе не установлены сервитуты для прогона скота.</w:t>
      </w:r>
    </w:p>
    <w:bookmarkEnd w:id="345"/>
    <w:bookmarkStart w:name="z376" w:id="3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административно-территориальной единицыв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346"/>
    <w:bookmarkStart w:name="z377" w:id="3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47"/>
    <w:p>
      <w:pPr>
        <w:spacing w:after="0"/>
        <w:ind w:left="0"/>
        <w:jc w:val="both"/>
      </w:pPr>
      <w:r>
        <w:drawing>
          <wp:inline distT="0" distB="0" distL="0" distR="0">
            <wp:extent cx="7734300" cy="734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7734300" cy="734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78" w:id="3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Собственники земельных участков</w:t>
      </w:r>
    </w:p>
    <w:bookmarkEnd w:id="34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 (голов)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голова,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Лошадь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СелоДуронгар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2785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5196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2785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5196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</w:tr>
    </w:tbl>
    <w:bookmarkStart w:name="z379" w:id="3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34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пастбищ,(га)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 пастбищ, (га)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Итого 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6754,8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7650,5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31672,3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6754,8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7605,5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31672,3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380" w:id="3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Земли для крестьянских хозяйств по сельскому округу не предоставлены. Земельные участки крестьянских хозяйств, зарегистрированных в сельском округе, находятся за пределами территории сельского округа.Данные по численности поголовья скота, указанные в таблице, являются отдельными животными населения.</w:t>
      </w:r>
    </w:p>
    <w:bookmarkEnd w:id="350"/>
    <w:bookmarkStart w:name="z381" w:id="3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Расшифровка аббревиатур: </w:t>
      </w:r>
    </w:p>
    <w:bookmarkEnd w:id="351"/>
    <w:bookmarkStart w:name="z382" w:id="3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КРС-крупный рогатый скот;</w:t>
      </w:r>
    </w:p>
    <w:bookmarkEnd w:id="352"/>
    <w:bookmarkStart w:name="z383" w:id="3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МРС-мелкий рогатый скот.</w:t>
      </w:r>
    </w:p>
    <w:bookmarkEnd w:id="353"/>
    <w:bookmarkStart w:name="z384" w:id="3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Распределение пастбищ для размещения маточного поголовья крупного рогатого скота (дойного) в разрезе населенных пунктов по сельскому округу</w:t>
      </w:r>
    </w:p>
    <w:bookmarkEnd w:id="35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дойных коров (голов)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голова, 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обеспечено пастбищами, 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Обеспеченность потребности, процент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Излишки, га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Дуронгар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8301,8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4337,8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Всего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8301,8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4337,8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bookmarkStart w:name="z385" w:id="3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</w:t>
      </w:r>
    </w:p>
    <w:bookmarkEnd w:id="355"/>
    <w:bookmarkStart w:name="z386" w:id="3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56"/>
    <w:p>
      <w:pPr>
        <w:spacing w:after="0"/>
        <w:ind w:left="0"/>
        <w:jc w:val="both"/>
      </w:pPr>
      <w:r>
        <w:drawing>
          <wp:inline distT="0" distB="0" distL="0" distR="0">
            <wp:extent cx="7810500" cy="787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7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87" w:id="3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357"/>
    <w:bookmarkStart w:name="z388" w:id="3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58"/>
    <w:p>
      <w:pPr>
        <w:spacing w:after="0"/>
        <w:ind w:left="0"/>
        <w:jc w:val="both"/>
      </w:pPr>
      <w:r>
        <w:drawing>
          <wp:inline distT="0" distB="0" distL="0" distR="0">
            <wp:extent cx="7810500" cy="513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3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89" w:id="3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59"/>
    <w:p>
      <w:pPr>
        <w:spacing w:after="0"/>
        <w:ind w:left="0"/>
        <w:jc w:val="both"/>
      </w:pPr>
      <w:r>
        <w:drawing>
          <wp:inline distT="0" distB="0" distL="0" distR="0">
            <wp:extent cx="7429500" cy="326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7429500" cy="326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90" w:id="3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</w:t>
      </w:r>
    </w:p>
    <w:bookmarkEnd w:id="360"/>
    <w:bookmarkStart w:name="z391" w:id="3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61"/>
    <w:p>
      <w:pPr>
        <w:spacing w:after="0"/>
        <w:ind w:left="0"/>
        <w:jc w:val="both"/>
      </w:pPr>
      <w:r>
        <w:drawing>
          <wp:inline distT="0" distB="0" distL="0" distR="0">
            <wp:extent cx="7493000" cy="802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7493000" cy="802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92" w:id="3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362"/>
    <w:bookmarkStart w:name="z393" w:id="3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63"/>
    <w:p>
      <w:pPr>
        <w:spacing w:after="0"/>
        <w:ind w:left="0"/>
        <w:jc w:val="both"/>
      </w:pPr>
      <w:r>
        <w:drawing>
          <wp:inline distT="0" distB="0" distL="0" distR="0">
            <wp:extent cx="7810500" cy="751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51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94" w:id="3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</w:t>
      </w:r>
    </w:p>
    <w:bookmarkEnd w:id="364"/>
    <w:bookmarkStart w:name="z395" w:id="3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65"/>
    <w:p>
      <w:pPr>
        <w:spacing w:after="0"/>
        <w:ind w:left="0"/>
        <w:jc w:val="both"/>
      </w:pPr>
      <w:r>
        <w:drawing>
          <wp:inline distT="0" distB="0" distL="0" distR="0">
            <wp:extent cx="7391400" cy="763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7391400" cy="763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96" w:id="3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36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перегона животных на пастбища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отгона животных с пастбища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половина марта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декада октября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 к решению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Кармакшинского районного маслихата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24 июня 2020 года № 357</w:t>
            </w:r>
          </w:p>
        </w:tc>
      </w:tr>
    </w:tbl>
    <w:bookmarkStart w:name="z400" w:id="3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сельского округа Жосалы на 2020 - 2021 годы</w:t>
      </w:r>
    </w:p>
    <w:bookmarkEnd w:id="367"/>
    <w:bookmarkStart w:name="z401" w:id="3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(карта) расположения пастбищ на территории административно-территориальной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документов;</w:t>
      </w:r>
    </w:p>
    <w:bookmarkEnd w:id="368"/>
    <w:bookmarkStart w:name="z402" w:id="3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приемлемая схема пастбищеоборотов;</w:t>
      </w:r>
    </w:p>
    <w:bookmarkEnd w:id="369"/>
    <w:bookmarkStart w:name="z403" w:id="3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карта с обозначением внешних и внутренних границ и площадей пастбищ, в том числе сезонных, объектов пастбищной инфраструктуры;</w:t>
      </w:r>
    </w:p>
    <w:bookmarkEnd w:id="370"/>
    <w:bookmarkStart w:name="z404" w:id="3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воды;</w:t>
      </w:r>
    </w:p>
    <w:bookmarkEnd w:id="371"/>
    <w:bookmarkStart w:name="z405" w:id="3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пастбища;</w:t>
      </w:r>
    </w:p>
    <w:bookmarkEnd w:id="372"/>
    <w:bookmarkStart w:name="z406" w:id="3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 Жосалы (далее – сельский округ);</w:t>
      </w:r>
    </w:p>
    <w:bookmarkEnd w:id="373"/>
    <w:bookmarkStart w:name="z407" w:id="3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животных.</w:t>
      </w:r>
    </w:p>
    <w:bookmarkEnd w:id="374"/>
    <w:bookmarkStart w:name="z408" w:id="3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сельского округа относится ксухой, типчаково-ковыльных степной зоне.</w:t>
      </w:r>
    </w:p>
    <w:bookmarkEnd w:id="375"/>
    <w:bookmarkStart w:name="z409" w:id="3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Выявлено преобладание степной растительности, основными ее видами являются: верблюжья колючка, различные виды полыни с участием различных трав небольших степей.</w:t>
      </w:r>
    </w:p>
    <w:bookmarkEnd w:id="376"/>
    <w:bookmarkStart w:name="z410" w:id="3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Обводнение пастбищ обеспечивается природными реками. Качество воды слабое соленое, пригодное для полива животных.</w:t>
      </w:r>
    </w:p>
    <w:bookmarkEnd w:id="377"/>
    <w:bookmarkStart w:name="z411" w:id="3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Сельский округ расположен в южной части Кармакшинского района, с севера граничит с поселком Жосалы, с запада с районом Кармакшы. </w:t>
      </w:r>
    </w:p>
    <w:bookmarkEnd w:id="378"/>
    <w:bookmarkStart w:name="z412" w:id="3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Административно-территориальное деление состоит из села Торебай би.</w:t>
      </w:r>
    </w:p>
    <w:bookmarkEnd w:id="379"/>
    <w:bookmarkStart w:name="z413" w:id="3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Общая земельная площадь сельского округа составляет 12 498 гектаров (далее - га), из них пастбищ –7176 га. </w:t>
      </w:r>
    </w:p>
    <w:bookmarkEnd w:id="380"/>
    <w:bookmarkStart w:name="z414" w:id="3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распределяются следующим образом:</w:t>
      </w:r>
    </w:p>
    <w:bookmarkEnd w:id="381"/>
    <w:bookmarkStart w:name="z415" w:id="3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–7206 га;</w:t>
      </w:r>
    </w:p>
    <w:bookmarkEnd w:id="382"/>
    <w:bookmarkStart w:name="z416" w:id="3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–5292 га.</w:t>
      </w:r>
    </w:p>
    <w:bookmarkEnd w:id="383"/>
    <w:bookmarkStart w:name="z417" w:id="3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поголовья сельскохозяйственных животных на территории сельского округа: 795 голов крупного рогатого скота, 972 голов мелкого рогатого скота, 180 голов лошадей.</w:t>
      </w:r>
    </w:p>
    <w:bookmarkEnd w:id="384"/>
    <w:bookmarkStart w:name="z418" w:id="3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видам сельскохозяйственных животных распределено следующим образом:</w:t>
      </w:r>
    </w:p>
    <w:bookmarkEnd w:id="385"/>
    <w:bookmarkStart w:name="z419" w:id="3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крупный рогатый скот –5стад; </w:t>
      </w:r>
    </w:p>
    <w:bookmarkEnd w:id="386"/>
    <w:bookmarkStart w:name="z420" w:id="3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мелкий рогатый скот - 2 стада; </w:t>
      </w:r>
    </w:p>
    <w:bookmarkEnd w:id="387"/>
    <w:bookmarkStart w:name="z421" w:id="3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–7стад.</w:t>
      </w:r>
    </w:p>
    <w:bookmarkEnd w:id="388"/>
    <w:bookmarkStart w:name="z422" w:id="3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сельского округа отсутствуют культурные и аридные пастбища.</w:t>
      </w:r>
    </w:p>
    <w:bookmarkEnd w:id="389"/>
    <w:bookmarkStart w:name="z423" w:id="3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территории сельского округа действует 1 ветеринарный пункт и 1 скотомогильник. </w:t>
      </w:r>
    </w:p>
    <w:bookmarkEnd w:id="390"/>
    <w:bookmarkStart w:name="z424" w:id="3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сельском округе не установлены сервитуты для прогона скота.</w:t>
      </w:r>
    </w:p>
    <w:bookmarkEnd w:id="391"/>
    <w:bookmarkStart w:name="z425" w:id="3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административно-территориальной единицыв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392"/>
    <w:bookmarkStart w:name="z426" w:id="3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93"/>
    <w:p>
      <w:pPr>
        <w:spacing w:after="0"/>
        <w:ind w:left="0"/>
        <w:jc w:val="both"/>
      </w:pPr>
      <w:r>
        <w:drawing>
          <wp:inline distT="0" distB="0" distL="0" distR="0">
            <wp:extent cx="7810500" cy="730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30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7" w:id="3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Собственники земельных участков</w:t>
      </w:r>
    </w:p>
    <w:bookmarkEnd w:id="39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 (голов)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голова,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Лошадь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Торебай би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7176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7176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</w:tr>
    </w:tbl>
    <w:bookmarkStart w:name="z428" w:id="3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39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пастбищ,(га)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 пастбищ, (га)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Итого 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1236,6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7335,6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1236,6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7335,6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429" w:id="3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Земли для крестьянских хозяйств по сельскому округу не предоставлены. Земельные участки крестьянских хозяйств, зарегистрированных в сельском округе, находятся за пределами территории сельского округа.Данные по численности поголовья скота, указанные в таблице, являются отдельными животными населения.</w:t>
      </w:r>
    </w:p>
    <w:bookmarkEnd w:id="396"/>
    <w:bookmarkStart w:name="z430" w:id="3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Расшифровка аббревиатур: </w:t>
      </w:r>
    </w:p>
    <w:bookmarkEnd w:id="397"/>
    <w:bookmarkStart w:name="z431" w:id="3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КРС-крупный рогатый скот;</w:t>
      </w:r>
    </w:p>
    <w:bookmarkEnd w:id="398"/>
    <w:bookmarkStart w:name="z432" w:id="3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МРС-мелкий рогатый скот.</w:t>
      </w:r>
    </w:p>
    <w:bookmarkEnd w:id="399"/>
    <w:bookmarkStart w:name="z433" w:id="4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Распределение пастбищ для размещения маточного поголовья крупного рогатого скота (дойного) в разрезе населенных пунктов по сельскому округу</w:t>
      </w:r>
    </w:p>
    <w:bookmarkEnd w:id="40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дойных коров (голов)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голова, 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обеспечено пастбищами, 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Обеспеченность потребности, процент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Излишки, га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Торебай би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7176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3850,2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3325,8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Всего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7176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3850,2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3325,8</w:t>
            </w:r>
          </w:p>
        </w:tc>
      </w:tr>
    </w:tbl>
    <w:bookmarkStart w:name="z434" w:id="4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</w:t>
      </w:r>
    </w:p>
    <w:bookmarkEnd w:id="401"/>
    <w:bookmarkStart w:name="z435" w:id="4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02"/>
    <w:p>
      <w:pPr>
        <w:spacing w:after="0"/>
        <w:ind w:left="0"/>
        <w:jc w:val="both"/>
      </w:pPr>
      <w:r>
        <w:drawing>
          <wp:inline distT="0" distB="0" distL="0" distR="0">
            <wp:extent cx="7632700" cy="775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7632700" cy="775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6" w:id="4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403"/>
    <w:bookmarkStart w:name="z437" w:id="4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04"/>
    <w:p>
      <w:pPr>
        <w:spacing w:after="0"/>
        <w:ind w:left="0"/>
        <w:jc w:val="both"/>
      </w:pPr>
      <w:r>
        <w:drawing>
          <wp:inline distT="0" distB="0" distL="0" distR="0">
            <wp:extent cx="7467600" cy="833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7467600" cy="833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8" w:id="4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</w:t>
      </w:r>
    </w:p>
    <w:bookmarkEnd w:id="405"/>
    <w:bookmarkStart w:name="z439" w:id="4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06"/>
    <w:p>
      <w:pPr>
        <w:spacing w:after="0"/>
        <w:ind w:left="0"/>
        <w:jc w:val="both"/>
      </w:pPr>
      <w:r>
        <w:drawing>
          <wp:inline distT="0" distB="0" distL="0" distR="0">
            <wp:extent cx="7480300" cy="835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7480300" cy="835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0" w:id="4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407"/>
    <w:bookmarkStart w:name="z441" w:id="4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08"/>
    <w:p>
      <w:pPr>
        <w:spacing w:after="0"/>
        <w:ind w:left="0"/>
        <w:jc w:val="both"/>
      </w:pPr>
      <w:r>
        <w:drawing>
          <wp:inline distT="0" distB="0" distL="0" distR="0">
            <wp:extent cx="7594600" cy="746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7594600" cy="746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2" w:id="4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</w:t>
      </w:r>
    </w:p>
    <w:bookmarkEnd w:id="409"/>
    <w:bookmarkStart w:name="z443" w:id="4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10"/>
    <w:p>
      <w:pPr>
        <w:spacing w:after="0"/>
        <w:ind w:left="0"/>
        <w:jc w:val="both"/>
      </w:pPr>
      <w:r>
        <w:drawing>
          <wp:inline distT="0" distB="0" distL="0" distR="0">
            <wp:extent cx="7505700" cy="814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814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4" w:id="4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41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перегона животных на пастбища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отгона животных с пастбища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половина марта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декада октября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 к решению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Кармакшинского районного маслихата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24 июня 2020 года № 357</w:t>
            </w:r>
          </w:p>
        </w:tc>
      </w:tr>
    </w:tbl>
    <w:bookmarkStart w:name="z448" w:id="4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сельского округа Иркол на2020 - 2021 годы</w:t>
      </w:r>
    </w:p>
    <w:bookmarkEnd w:id="412"/>
    <w:bookmarkStart w:name="z449" w:id="4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(карта) расположения пастбищ на территории административно-территориальной единицыв разрезе категорий земель, собственников земельных участков и землепользователей на основании правоустанавливающих документов;</w:t>
      </w:r>
    </w:p>
    <w:bookmarkEnd w:id="413"/>
    <w:bookmarkStart w:name="z450" w:id="4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приемлемая схема пастбищеоборотов;</w:t>
      </w:r>
    </w:p>
    <w:bookmarkEnd w:id="414"/>
    <w:bookmarkStart w:name="z451" w:id="4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карта с обозначением внешних и внутренних границ и площадей пастбищ, в том числе сезонных, объектов пастбищной инфраструктуры;</w:t>
      </w:r>
    </w:p>
    <w:bookmarkEnd w:id="415"/>
    <w:bookmarkStart w:name="z452" w:id="4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воды;</w:t>
      </w:r>
    </w:p>
    <w:bookmarkEnd w:id="416"/>
    <w:bookmarkStart w:name="z453" w:id="4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пастбища;</w:t>
      </w:r>
    </w:p>
    <w:bookmarkEnd w:id="417"/>
    <w:bookmarkStart w:name="z454" w:id="4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 Иркол (далее – сельский округ);</w:t>
      </w:r>
    </w:p>
    <w:bookmarkEnd w:id="418"/>
    <w:bookmarkStart w:name="z455" w:id="4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животных.</w:t>
      </w:r>
    </w:p>
    <w:bookmarkEnd w:id="419"/>
    <w:bookmarkStart w:name="z456" w:id="4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сельского округа относится ксухой, типчаково-ковыльных степной зоне.</w:t>
      </w:r>
    </w:p>
    <w:bookmarkEnd w:id="420"/>
    <w:bookmarkStart w:name="z457" w:id="4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Выявлено преобладание степной растительности, основными ее видами являются: верблюжья колючка, различные виды полыни с участием различных трав небольших степей.</w:t>
      </w:r>
    </w:p>
    <w:bookmarkEnd w:id="421"/>
    <w:bookmarkStart w:name="z458" w:id="4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Обводнение пастбищ обеспечивается природными озерами, реками. Качество воды слабое соленое, пригодное для полива животных.</w:t>
      </w:r>
    </w:p>
    <w:bookmarkEnd w:id="422"/>
    <w:bookmarkStart w:name="z459" w:id="4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Сельский округ расположен в юго-восточной части Кармакшинского района, с северо-востока граничит с сельским округом Кармакшы, с юга с сельским округом Жанажол.</w:t>
      </w:r>
    </w:p>
    <w:bookmarkEnd w:id="423"/>
    <w:bookmarkStart w:name="z460" w:id="4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Административно-территориальное деление состоит из села Иркол.</w:t>
      </w:r>
    </w:p>
    <w:bookmarkEnd w:id="424"/>
    <w:bookmarkStart w:name="z461" w:id="4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Общая земельная площадь сельского округа составляет 7448 гектаров (далее – га), из них пастбищ –6473 гектар. </w:t>
      </w:r>
    </w:p>
    <w:bookmarkEnd w:id="425"/>
    <w:bookmarkStart w:name="z462" w:id="4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распределяются следующим образом:</w:t>
      </w:r>
    </w:p>
    <w:bookmarkEnd w:id="426"/>
    <w:bookmarkStart w:name="z463" w:id="4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земли сельскохозяйственного назначения – 6525 га; </w:t>
      </w:r>
    </w:p>
    <w:bookmarkEnd w:id="427"/>
    <w:bookmarkStart w:name="z464" w:id="4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 923га.</w:t>
      </w:r>
    </w:p>
    <w:bookmarkEnd w:id="428"/>
    <w:bookmarkStart w:name="z465" w:id="4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поголовья сельскохозяйственных животных на территории сельского округа: 1290 голов крупного рогатого скота, 2692 голов мелкого рогатого скота, 466 голов лошадей.</w:t>
      </w:r>
    </w:p>
    <w:bookmarkEnd w:id="429"/>
    <w:bookmarkStart w:name="z466" w:id="4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видам сельскохозяйственных животных распределено следующим образом:</w:t>
      </w:r>
    </w:p>
    <w:bookmarkEnd w:id="430"/>
    <w:bookmarkStart w:name="z467" w:id="4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крупный рогатый скот - 8 стад;</w:t>
      </w:r>
    </w:p>
    <w:bookmarkEnd w:id="431"/>
    <w:bookmarkStart w:name="z468" w:id="4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мелкий рогатый скот - 5 стад; </w:t>
      </w:r>
    </w:p>
    <w:bookmarkEnd w:id="432"/>
    <w:bookmarkStart w:name="z469" w:id="4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–18 стад.</w:t>
      </w:r>
    </w:p>
    <w:bookmarkEnd w:id="433"/>
    <w:bookmarkStart w:name="z470" w:id="4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сельского округа отсутствуют культурные и аридные пастбища.</w:t>
      </w:r>
    </w:p>
    <w:bookmarkEnd w:id="434"/>
    <w:bookmarkStart w:name="z471" w:id="4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территории сельского округа действует 1 ветеринарный пункт и 1 скотомогильник. </w:t>
      </w:r>
    </w:p>
    <w:bookmarkEnd w:id="435"/>
    <w:bookmarkStart w:name="z472" w:id="4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сельском округе не установлены сервитуты для прогона скота.</w:t>
      </w:r>
    </w:p>
    <w:bookmarkEnd w:id="436"/>
    <w:bookmarkStart w:name="z473" w:id="4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административно-территориальной единицыв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437"/>
    <w:bookmarkStart w:name="z474" w:id="4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38"/>
    <w:p>
      <w:pPr>
        <w:spacing w:after="0"/>
        <w:ind w:left="0"/>
        <w:jc w:val="both"/>
      </w:pPr>
      <w:r>
        <w:drawing>
          <wp:inline distT="0" distB="0" distL="0" distR="0">
            <wp:extent cx="7023100" cy="816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7023100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75" w:id="4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Собственники земельных участков</w:t>
      </w:r>
    </w:p>
    <w:bookmarkEnd w:id="43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 (голов)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голова,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Лошадь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Иркол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6473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2692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6473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2692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</w:tr>
    </w:tbl>
    <w:bookmarkStart w:name="z476" w:id="4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44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пастбищ,(га)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 пастбищ, (га)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Итого 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3499,6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14526,6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3499,6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14526,6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477" w:id="4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Земли для крестьянских хозяйств по сельскому округу не предоставлены. Земельные участки крестьянских хозяйств, зарегистрированных в сельском округе, находятся за пределами территории сельского округа.Данные по численности поголовья скота, указанные в таблице, являются отдельными животными населения.</w:t>
      </w:r>
    </w:p>
    <w:bookmarkEnd w:id="441"/>
    <w:bookmarkStart w:name="z478" w:id="4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Расшифровка аббревиатур: </w:t>
      </w:r>
    </w:p>
    <w:bookmarkEnd w:id="442"/>
    <w:bookmarkStart w:name="z479" w:id="4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КРС-крупный рогатый скот;</w:t>
      </w:r>
    </w:p>
    <w:bookmarkEnd w:id="443"/>
    <w:bookmarkStart w:name="z480" w:id="4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МРС-мелкий рогатый скот.</w:t>
      </w:r>
    </w:p>
    <w:bookmarkEnd w:id="444"/>
    <w:bookmarkStart w:name="z481" w:id="4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Распределение пастбищ для размещения маточного поголовья крупного рогатого скота (дойного) в разрезе населенных пунктов по сельскому округу</w:t>
      </w:r>
    </w:p>
    <w:bookmarkEnd w:id="44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дойных коров (голов)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голова, 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обеспечено пастбищами, 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Обеспеченность потребности, процент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Излишки, га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Иркол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6473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Всего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6473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</w:tc>
      </w:tr>
    </w:tbl>
    <w:bookmarkStart w:name="z482" w:id="4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</w:t>
      </w:r>
    </w:p>
    <w:bookmarkEnd w:id="446"/>
    <w:bookmarkStart w:name="z483" w:id="4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47"/>
    <w:p>
      <w:pPr>
        <w:spacing w:after="0"/>
        <w:ind w:left="0"/>
        <w:jc w:val="both"/>
      </w:pPr>
      <w:r>
        <w:drawing>
          <wp:inline distT="0" distB="0" distL="0" distR="0">
            <wp:extent cx="7594600" cy="828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7594600" cy="828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84" w:id="4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448"/>
    <w:bookmarkStart w:name="z485" w:id="4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49"/>
    <w:p>
      <w:pPr>
        <w:spacing w:after="0"/>
        <w:ind w:left="0"/>
        <w:jc w:val="both"/>
      </w:pPr>
      <w:r>
        <w:drawing>
          <wp:inline distT="0" distB="0" distL="0" distR="0">
            <wp:extent cx="6896100" cy="835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896100" cy="835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86" w:id="4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</w:t>
      </w:r>
    </w:p>
    <w:bookmarkEnd w:id="450"/>
    <w:bookmarkStart w:name="z487" w:id="4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51"/>
    <w:p>
      <w:pPr>
        <w:spacing w:after="0"/>
        <w:ind w:left="0"/>
        <w:jc w:val="both"/>
      </w:pPr>
      <w:r>
        <w:drawing>
          <wp:inline distT="0" distB="0" distL="0" distR="0">
            <wp:extent cx="7112000" cy="811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7112000" cy="811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88" w:id="4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452"/>
    <w:bookmarkStart w:name="z489" w:id="4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53"/>
    <w:p>
      <w:pPr>
        <w:spacing w:after="0"/>
        <w:ind w:left="0"/>
        <w:jc w:val="both"/>
      </w:pPr>
      <w:r>
        <w:drawing>
          <wp:inline distT="0" distB="0" distL="0" distR="0">
            <wp:extent cx="6756400" cy="678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756400" cy="678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90" w:id="4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</w:t>
      </w:r>
    </w:p>
    <w:bookmarkEnd w:id="454"/>
    <w:bookmarkStart w:name="z491" w:id="4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55"/>
    <w:p>
      <w:pPr>
        <w:spacing w:after="0"/>
        <w:ind w:left="0"/>
        <w:jc w:val="both"/>
      </w:pPr>
      <w:r>
        <w:drawing>
          <wp:inline distT="0" distB="0" distL="0" distR="0">
            <wp:extent cx="6985000" cy="635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985000" cy="6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92" w:id="4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45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перегона животных на пастбища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отгона животных с пастбища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половина марта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декада октября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 к решению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Кармакшинского районного маслихата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24 июня 2020 года № 357</w:t>
            </w:r>
          </w:p>
        </w:tc>
      </w:tr>
    </w:tbl>
    <w:bookmarkStart w:name="z496" w:id="4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сельского округа ІІІ Интернационал на 2020 - 2021 годы</w:t>
      </w:r>
    </w:p>
    <w:bookmarkEnd w:id="457"/>
    <w:bookmarkStart w:name="z497" w:id="4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(карта) расположения пастбищ на территории административно-территориальной единицыв разрезе категорий земель, собственников земельных участков и землепользователей на основании правоустанавливающих документов;</w:t>
      </w:r>
    </w:p>
    <w:bookmarkEnd w:id="458"/>
    <w:bookmarkStart w:name="z498" w:id="4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приемлемая схема пастбищеоборотов;</w:t>
      </w:r>
    </w:p>
    <w:bookmarkEnd w:id="459"/>
    <w:bookmarkStart w:name="z499" w:id="4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карта с обозначением внешних и внутренних границ и площадей пастбищ, в том числе сезонных, объектов пастбищной инфраструктуры;</w:t>
      </w:r>
    </w:p>
    <w:bookmarkEnd w:id="460"/>
    <w:bookmarkStart w:name="z500" w:id="4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воды;</w:t>
      </w:r>
    </w:p>
    <w:bookmarkEnd w:id="461"/>
    <w:bookmarkStart w:name="z501" w:id="4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пастбища;</w:t>
      </w:r>
    </w:p>
    <w:bookmarkEnd w:id="462"/>
    <w:bookmarkStart w:name="z502" w:id="4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 ІІІ Интернационал (далее – сельский округ);</w:t>
      </w:r>
    </w:p>
    <w:bookmarkEnd w:id="463"/>
    <w:bookmarkStart w:name="z503" w:id="4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животных.</w:t>
      </w:r>
    </w:p>
    <w:bookmarkEnd w:id="464"/>
    <w:bookmarkStart w:name="z504" w:id="4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сельского округа относится ксухой, типчаково-ковыльных степной зоне.</w:t>
      </w:r>
    </w:p>
    <w:bookmarkEnd w:id="465"/>
    <w:bookmarkStart w:name="z505" w:id="4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Выявлено преобладание степной растительности, основными ее видами являются: верблюжья колючка, различные виды полыни с участием различных трав небольших степей.</w:t>
      </w:r>
    </w:p>
    <w:bookmarkEnd w:id="466"/>
    <w:bookmarkStart w:name="z506" w:id="4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Обводнение пастбищ обеспечивается природными озерами, реками. Качество воды слабое соленое, пригодное для полива животных.</w:t>
      </w:r>
    </w:p>
    <w:bookmarkEnd w:id="467"/>
    <w:bookmarkStart w:name="z507" w:id="4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Сельский округ расположен в южной части Кармакшинского района, с северо-востока граничит с сельским округом Жанажол, с юга с сельским округом Актобе. </w:t>
      </w:r>
    </w:p>
    <w:bookmarkEnd w:id="468"/>
    <w:bookmarkStart w:name="z508" w:id="4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Административно-территориальное деление состоит из села ІІІ Интернационал.</w:t>
      </w:r>
    </w:p>
    <w:bookmarkEnd w:id="469"/>
    <w:bookmarkStart w:name="z509" w:id="4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Общая земельная площадь сельского округа составляет 1747 гектаров (далее – га), из них пастбищ –1385 га. </w:t>
      </w:r>
    </w:p>
    <w:bookmarkEnd w:id="470"/>
    <w:bookmarkStart w:name="z510" w:id="4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распределяются следующим образом:</w:t>
      </w:r>
    </w:p>
    <w:bookmarkEnd w:id="471"/>
    <w:bookmarkStart w:name="z511" w:id="4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земли сельскохозяйственного назначения – 1464 га; </w:t>
      </w:r>
    </w:p>
    <w:bookmarkEnd w:id="472"/>
    <w:bookmarkStart w:name="z512" w:id="4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 283 га.</w:t>
      </w:r>
    </w:p>
    <w:bookmarkEnd w:id="473"/>
    <w:bookmarkStart w:name="z513" w:id="4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поголовья сельскохозяйственных животных на территории сельского округа: 2935 голов крупного рогатого скота, 2916 голов мелкого рогатого скота, 704 голов лошадей.</w:t>
      </w:r>
    </w:p>
    <w:bookmarkEnd w:id="474"/>
    <w:bookmarkStart w:name="z514" w:id="4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видам сельскохозяйственных животных распределено следующим образом:</w:t>
      </w:r>
    </w:p>
    <w:bookmarkEnd w:id="475"/>
    <w:bookmarkStart w:name="z515" w:id="4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крупный рогатый скот –19 стад; </w:t>
      </w:r>
    </w:p>
    <w:bookmarkEnd w:id="476"/>
    <w:bookmarkStart w:name="z516" w:id="4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мелкий рогатый скот - 6 стад; </w:t>
      </w:r>
    </w:p>
    <w:bookmarkEnd w:id="477"/>
    <w:bookmarkStart w:name="z517" w:id="4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–28 стад.</w:t>
      </w:r>
    </w:p>
    <w:bookmarkEnd w:id="478"/>
    <w:bookmarkStart w:name="z518" w:id="4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сельского округа отсутствуют культурные и аридные пастбища.</w:t>
      </w:r>
    </w:p>
    <w:bookmarkEnd w:id="479"/>
    <w:bookmarkStart w:name="z519" w:id="4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территории сельского округа действует 1 ветеринарный пункт и 1 скотомогильник. </w:t>
      </w:r>
    </w:p>
    <w:bookmarkEnd w:id="480"/>
    <w:bookmarkStart w:name="z520" w:id="4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сельском округе не установлены сервитуты для прогона скота.</w:t>
      </w:r>
    </w:p>
    <w:bookmarkEnd w:id="481"/>
    <w:bookmarkStart w:name="z521" w:id="4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административно-территориальной единицыв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482"/>
    <w:bookmarkStart w:name="z522" w:id="4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83"/>
    <w:p>
      <w:pPr>
        <w:spacing w:after="0"/>
        <w:ind w:left="0"/>
        <w:jc w:val="both"/>
      </w:pPr>
      <w:r>
        <w:drawing>
          <wp:inline distT="0" distB="0" distL="0" distR="0">
            <wp:extent cx="7810500" cy="709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09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23" w:id="4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Собственники земельных участков</w:t>
      </w:r>
    </w:p>
    <w:bookmarkEnd w:id="48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 (голов)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голова,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Лошадь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ІІІ Интернационал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2935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2916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2935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2916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</w:tr>
    </w:tbl>
    <w:bookmarkStart w:name="z524" w:id="4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48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пастбищ,(га)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 пастбищ, (га)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Итого 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3790,8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26563,8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3790,8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26563,8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525" w:id="4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Земли для крестьянских хозяйств по сельскому округу не предоставлены. Земельные участки крестьянских хозяйств, зарегистрированных в сельском округе, находятся за пределами территории сельского округа.Данные по численности поголовья скота, указанные в таблице, являются отдельными животными населения.</w:t>
      </w:r>
    </w:p>
    <w:bookmarkEnd w:id="486"/>
    <w:bookmarkStart w:name="z526" w:id="4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Расшифровка аббревиатур: </w:t>
      </w:r>
    </w:p>
    <w:bookmarkEnd w:id="487"/>
    <w:bookmarkStart w:name="z527" w:id="4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КРС-крупный рогатый скот;</w:t>
      </w:r>
    </w:p>
    <w:bookmarkEnd w:id="488"/>
    <w:bookmarkStart w:name="z528" w:id="4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МРС-мелкий рогатый скот.</w:t>
      </w:r>
    </w:p>
    <w:bookmarkEnd w:id="489"/>
    <w:bookmarkStart w:name="z529" w:id="4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Распределение пастбищ для размещения маточного поголовья крупного рогатого скота (дойного) в разрезе населенных пунктов по сельскому округу</w:t>
      </w:r>
    </w:p>
    <w:bookmarkEnd w:id="49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дойных коров (голов)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голова, 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обеспечено пастбищами, 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Обеспеченность потребности, процент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Излишки, га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ІІІ Интернационал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12412,4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-11027,4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Всего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12412,4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-11027,4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bookmarkStart w:name="z530" w:id="4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</w:t>
      </w:r>
    </w:p>
    <w:bookmarkEnd w:id="491"/>
    <w:bookmarkStart w:name="z531" w:id="4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92"/>
    <w:p>
      <w:pPr>
        <w:spacing w:after="0"/>
        <w:ind w:left="0"/>
        <w:jc w:val="both"/>
      </w:pPr>
      <w:r>
        <w:drawing>
          <wp:inline distT="0" distB="0" distL="0" distR="0">
            <wp:extent cx="7620000" cy="862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862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32" w:id="4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493"/>
    <w:bookmarkStart w:name="z533" w:id="4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94"/>
    <w:p>
      <w:pPr>
        <w:spacing w:after="0"/>
        <w:ind w:left="0"/>
        <w:jc w:val="both"/>
      </w:pPr>
      <w:r>
        <w:drawing>
          <wp:inline distT="0" distB="0" distL="0" distR="0">
            <wp:extent cx="6921500" cy="808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921500" cy="808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34" w:id="4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</w:t>
      </w:r>
    </w:p>
    <w:bookmarkEnd w:id="495"/>
    <w:bookmarkStart w:name="z535" w:id="4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96"/>
    <w:p>
      <w:pPr>
        <w:spacing w:after="0"/>
        <w:ind w:left="0"/>
        <w:jc w:val="both"/>
      </w:pPr>
      <w:r>
        <w:drawing>
          <wp:inline distT="0" distB="0" distL="0" distR="0">
            <wp:extent cx="6959600" cy="829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959600" cy="829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36" w:id="4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497"/>
    <w:bookmarkStart w:name="z537" w:id="4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98"/>
    <w:p>
      <w:pPr>
        <w:spacing w:after="0"/>
        <w:ind w:left="0"/>
        <w:jc w:val="both"/>
      </w:pPr>
      <w:r>
        <w:drawing>
          <wp:inline distT="0" distB="0" distL="0" distR="0">
            <wp:extent cx="6769100" cy="694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769100" cy="694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38" w:id="4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</w:t>
      </w:r>
    </w:p>
    <w:bookmarkEnd w:id="499"/>
    <w:bookmarkStart w:name="z539" w:id="5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00"/>
    <w:p>
      <w:pPr>
        <w:spacing w:after="0"/>
        <w:ind w:left="0"/>
        <w:jc w:val="both"/>
      </w:pPr>
      <w:r>
        <w:drawing>
          <wp:inline distT="0" distB="0" distL="0" distR="0">
            <wp:extent cx="6870700" cy="754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6870700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40" w:id="5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50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перегона животных на пастбища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отгона животных с пастбища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половина марта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декада октября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 к решению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Кармакшинского районного маслихата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24 июня 2020 года № 357</w:t>
            </w:r>
          </w:p>
        </w:tc>
      </w:tr>
    </w:tbl>
    <w:bookmarkStart w:name="z544" w:id="5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сельского округа Кармакшы на 2020 - 2021 годы</w:t>
      </w:r>
    </w:p>
    <w:bookmarkEnd w:id="502"/>
    <w:bookmarkStart w:name="z545" w:id="5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(карта) расположения пастбищ на территории административно-территориальной единицыв разрезе категорий земель, собственников земельных участков и землепользователей на основании правоустанавливающих документов;</w:t>
      </w:r>
    </w:p>
    <w:bookmarkEnd w:id="503"/>
    <w:bookmarkStart w:name="z546" w:id="5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приемлемая схема пастбищеоборотов;</w:t>
      </w:r>
    </w:p>
    <w:bookmarkEnd w:id="504"/>
    <w:bookmarkStart w:name="z547" w:id="5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карта с обозначением внешних и внутренних границ и площадей пастбищ, в том числе сезонных, объектов пастбищной инфраструктуры;</w:t>
      </w:r>
    </w:p>
    <w:bookmarkEnd w:id="505"/>
    <w:bookmarkStart w:name="z548" w:id="5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воды;</w:t>
      </w:r>
    </w:p>
    <w:bookmarkEnd w:id="506"/>
    <w:bookmarkStart w:name="z549" w:id="5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пастбища;</w:t>
      </w:r>
    </w:p>
    <w:bookmarkEnd w:id="507"/>
    <w:bookmarkStart w:name="z550" w:id="5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 Жанажол (далее – сельский округ);</w:t>
      </w:r>
    </w:p>
    <w:bookmarkEnd w:id="508"/>
    <w:bookmarkStart w:name="z551" w:id="5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животных.</w:t>
      </w:r>
    </w:p>
    <w:bookmarkEnd w:id="509"/>
    <w:bookmarkStart w:name="z552" w:id="5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сельского округа относится к сухой, типчаково-ковыльных степной зоне.</w:t>
      </w:r>
    </w:p>
    <w:bookmarkEnd w:id="510"/>
    <w:bookmarkStart w:name="z553" w:id="5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Выявлено преобладание степной растительности, основными ее видами являются: верблюжья колючка, различные виды полыни с участием различных трав небольших степей.</w:t>
      </w:r>
    </w:p>
    <w:bookmarkEnd w:id="511"/>
    <w:bookmarkStart w:name="z554" w:id="5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Обводнение пастбищ обеспечивается природными озерами. Качество воды слабое соленое, пригодное для полива животных.</w:t>
      </w:r>
    </w:p>
    <w:bookmarkEnd w:id="512"/>
    <w:bookmarkStart w:name="z555" w:id="5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Сельский округ расположен в восточной части Кармакшинского района, с северо-запада граничит с поселком Жосалы, с северо-востока с Жалагашским районом, с юга с сельским округом Жанажол. </w:t>
      </w:r>
    </w:p>
    <w:bookmarkEnd w:id="513"/>
    <w:bookmarkStart w:name="z556" w:id="5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Административно-территориальное деление состоит из сел Абыла, Кызылтам.</w:t>
      </w:r>
    </w:p>
    <w:bookmarkEnd w:id="514"/>
    <w:bookmarkStart w:name="z557" w:id="5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Общая земельная площадь сельского округа составляет 7583 гектаров (далее – га), из них пастбищ – 4601 га. </w:t>
      </w:r>
    </w:p>
    <w:bookmarkEnd w:id="515"/>
    <w:bookmarkStart w:name="z558" w:id="5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распределяются следующим образом:</w:t>
      </w:r>
    </w:p>
    <w:bookmarkEnd w:id="516"/>
    <w:bookmarkStart w:name="z559" w:id="5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земли сельскохозяйственного назначения – 4603 га; </w:t>
      </w:r>
    </w:p>
    <w:bookmarkEnd w:id="517"/>
    <w:bookmarkStart w:name="z560" w:id="5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 2980 га.</w:t>
      </w:r>
    </w:p>
    <w:bookmarkEnd w:id="518"/>
    <w:bookmarkStart w:name="z561" w:id="5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поголовья сельскохозяйственных животных на территории сельского округа: 2094 голов крупного рогатого скота, 4113 голов мелкого рогатого скота, 498 голов лошадей, 655 голов верблюдов.</w:t>
      </w:r>
    </w:p>
    <w:bookmarkEnd w:id="519"/>
    <w:bookmarkStart w:name="z562" w:id="5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видам сельскохозяйственных животных распределено следующим образом:</w:t>
      </w:r>
    </w:p>
    <w:bookmarkEnd w:id="520"/>
    <w:bookmarkStart w:name="z563" w:id="5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крупный рогатый скот –13 стад; </w:t>
      </w:r>
    </w:p>
    <w:bookmarkEnd w:id="521"/>
    <w:bookmarkStart w:name="z564" w:id="5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мелкий рогатый скот - 9 стад; </w:t>
      </w:r>
    </w:p>
    <w:bookmarkEnd w:id="522"/>
    <w:bookmarkStart w:name="z565" w:id="5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лошади - 19стад; </w:t>
      </w:r>
    </w:p>
    <w:bookmarkEnd w:id="523"/>
    <w:bookmarkStart w:name="z566" w:id="5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верблюды – 16 стад.</w:t>
      </w:r>
    </w:p>
    <w:bookmarkEnd w:id="524"/>
    <w:bookmarkStart w:name="z567" w:id="5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сельского округа отсутствуют культурные и аридные пастбища.</w:t>
      </w:r>
    </w:p>
    <w:bookmarkEnd w:id="525"/>
    <w:bookmarkStart w:name="z568" w:id="5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территории сельского округа действует 1 ветеринарный пункт и 1 скотомогильник. </w:t>
      </w:r>
    </w:p>
    <w:bookmarkEnd w:id="526"/>
    <w:bookmarkStart w:name="z569" w:id="5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сельском округе не установлены сервитуты для прогона скота.</w:t>
      </w:r>
    </w:p>
    <w:bookmarkEnd w:id="527"/>
    <w:bookmarkStart w:name="z570" w:id="5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административно-территориальной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528"/>
    <w:bookmarkStart w:name="z571" w:id="5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29"/>
    <w:p>
      <w:pPr>
        <w:spacing w:after="0"/>
        <w:ind w:left="0"/>
        <w:jc w:val="both"/>
      </w:pPr>
      <w:r>
        <w:drawing>
          <wp:inline distT="0" distB="0" distL="0" distR="0">
            <wp:extent cx="7810500" cy="825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25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72" w:id="5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Собственники земельных участков</w:t>
      </w:r>
    </w:p>
    <w:bookmarkEnd w:id="53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 (голов)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голова,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Лошадь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Кармакшы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4113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4113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</w:tr>
    </w:tbl>
    <w:bookmarkStart w:name="z573" w:id="5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53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пастбищ,(га)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 пастбищ, (га)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Итого 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12982,8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5346,9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3237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4257,5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25824,2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12982,8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5346,9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3237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4257,5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25824,2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574" w:id="5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Земли для крестьянских хозяйств по сельскому округу не предоставлены. Земельные участки крестьянских хозяйств, зарегистрированных в сельском округе, находятся за пределами территории сельского округа. Данные по численности поголовья скота, указанные в таблице, являются отдельными животными населения.</w:t>
      </w:r>
    </w:p>
    <w:bookmarkEnd w:id="532"/>
    <w:bookmarkStart w:name="z575" w:id="5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Расшифровка аббревиатур: </w:t>
      </w:r>
    </w:p>
    <w:bookmarkEnd w:id="533"/>
    <w:bookmarkStart w:name="z576" w:id="5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КРС-крупный рогатый скот;</w:t>
      </w:r>
    </w:p>
    <w:bookmarkEnd w:id="534"/>
    <w:bookmarkStart w:name="z577" w:id="5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МРС-мелкий рогатый скот.</w:t>
      </w:r>
    </w:p>
    <w:bookmarkEnd w:id="535"/>
    <w:bookmarkStart w:name="z578" w:id="5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Распределение пастбищ для размещения маточного поголовья крупного рогатого скота (дойного) в разрезе населенных пунктов по сельскому округу</w:t>
      </w:r>
    </w:p>
    <w:bookmarkEnd w:id="53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дойных коров (голов)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79" w:id="5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</w:t>
            </w:r>
          </w:p>
          <w:bookmarkEnd w:id="5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голова, 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обеспечено пастбищами, 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Обеспеченность потребности, процент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Излишки, га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Абыла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3578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4216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-638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Кызылтам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1866,2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-843,2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Всего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6082,2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1481,2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bookmarkStart w:name="z580" w:id="5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</w:t>
      </w:r>
    </w:p>
    <w:bookmarkEnd w:id="538"/>
    <w:bookmarkStart w:name="z581" w:id="5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39"/>
    <w:p>
      <w:pPr>
        <w:spacing w:after="0"/>
        <w:ind w:left="0"/>
        <w:jc w:val="both"/>
      </w:pPr>
      <w:r>
        <w:drawing>
          <wp:inline distT="0" distB="0" distL="0" distR="0">
            <wp:extent cx="6591300" cy="835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835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82" w:id="5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540"/>
    <w:bookmarkStart w:name="z583" w:id="5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41"/>
    <w:p>
      <w:pPr>
        <w:spacing w:after="0"/>
        <w:ind w:left="0"/>
        <w:jc w:val="both"/>
      </w:pPr>
      <w:r>
        <w:drawing>
          <wp:inline distT="0" distB="0" distL="0" distR="0">
            <wp:extent cx="6680200" cy="828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680200" cy="828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84" w:id="5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</w:t>
      </w:r>
    </w:p>
    <w:bookmarkEnd w:id="542"/>
    <w:bookmarkStart w:name="z585" w:id="5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43"/>
    <w:p>
      <w:pPr>
        <w:spacing w:after="0"/>
        <w:ind w:left="0"/>
        <w:jc w:val="both"/>
      </w:pPr>
      <w:r>
        <w:drawing>
          <wp:inline distT="0" distB="0" distL="0" distR="0">
            <wp:extent cx="6908800" cy="830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908800" cy="830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86" w:id="5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544"/>
    <w:bookmarkStart w:name="z587" w:id="5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45"/>
    <w:p>
      <w:pPr>
        <w:spacing w:after="0"/>
        <w:ind w:left="0"/>
        <w:jc w:val="both"/>
      </w:pPr>
      <w:r>
        <w:drawing>
          <wp:inline distT="0" distB="0" distL="0" distR="0">
            <wp:extent cx="6616700" cy="750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6616700" cy="750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88" w:id="5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</w:t>
      </w:r>
    </w:p>
    <w:bookmarkEnd w:id="546"/>
    <w:bookmarkStart w:name="z589" w:id="5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47"/>
    <w:p>
      <w:pPr>
        <w:spacing w:after="0"/>
        <w:ind w:left="0"/>
        <w:jc w:val="both"/>
      </w:pPr>
      <w:r>
        <w:drawing>
          <wp:inline distT="0" distB="0" distL="0" distR="0">
            <wp:extent cx="6807200" cy="830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6807200" cy="830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90" w:id="5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54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перегона животных на пастбища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отгона животных с пастбища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половина марта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декада октября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 к решению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Кармакшинского районного маслихата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24 июня 2020 года № 357</w:t>
            </w:r>
          </w:p>
        </w:tc>
      </w:tr>
    </w:tbl>
    <w:bookmarkStart w:name="z594" w:id="5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сельского округаТ.Комекбаева на 2020 - 2021 годы</w:t>
      </w:r>
    </w:p>
    <w:bookmarkEnd w:id="549"/>
    <w:bookmarkStart w:name="z595" w:id="5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(карта) расположения пастбищ на территорииадминистративно-территориальной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документов;</w:t>
      </w:r>
    </w:p>
    <w:bookmarkEnd w:id="550"/>
    <w:bookmarkStart w:name="z596" w:id="5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приемлемая схема пастбищеоборотов;</w:t>
      </w:r>
    </w:p>
    <w:bookmarkEnd w:id="551"/>
    <w:bookmarkStart w:name="z597" w:id="5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карта с обозначением внешних и внутренних границ и площадей пастбищ, в том числе сезонных, объектов пастбищной инфраструктуры;</w:t>
      </w:r>
    </w:p>
    <w:bookmarkEnd w:id="552"/>
    <w:bookmarkStart w:name="z598" w:id="5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воды;</w:t>
      </w:r>
    </w:p>
    <w:bookmarkEnd w:id="553"/>
    <w:bookmarkStart w:name="z599" w:id="5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пастбища;</w:t>
      </w:r>
    </w:p>
    <w:bookmarkEnd w:id="554"/>
    <w:bookmarkStart w:name="z600" w:id="5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округеТ. Комекбаева(далее – сельский округ);</w:t>
      </w:r>
    </w:p>
    <w:bookmarkEnd w:id="555"/>
    <w:bookmarkStart w:name="z601" w:id="5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животных.</w:t>
      </w:r>
    </w:p>
    <w:bookmarkEnd w:id="556"/>
    <w:bookmarkStart w:name="z602" w:id="5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сельского округа относится ксухой, типчаково-ковыльных степной зоне.</w:t>
      </w:r>
    </w:p>
    <w:bookmarkEnd w:id="557"/>
    <w:bookmarkStart w:name="z603" w:id="5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Выявлено преобладание степной растительности, основными ее видами являются: верблюжья колючка, различные виды полыни с участием различных трав небольших степей.</w:t>
      </w:r>
    </w:p>
    <w:bookmarkEnd w:id="558"/>
    <w:bookmarkStart w:name="z604" w:id="5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Обводнение пастбищ обеспечивается природными озерами, реками. Качество воды слабое соленое, пригодное для полива животных.</w:t>
      </w:r>
    </w:p>
    <w:bookmarkEnd w:id="559"/>
    <w:bookmarkStart w:name="z605" w:id="5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Сельский округ расположен в юго-западной части Кармакшинского района, с востока граничит с сельским округом Куандария, с запада с Казалинским районом.</w:t>
      </w:r>
    </w:p>
    <w:bookmarkEnd w:id="560"/>
    <w:bookmarkStart w:name="z606" w:id="5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Административно-территориальное деление состоит из села т. Комекбаева. </w:t>
      </w:r>
    </w:p>
    <w:bookmarkEnd w:id="561"/>
    <w:bookmarkStart w:name="z607" w:id="5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Общая земельная площадь сельского округа составляет 12732 гектаров (далее – га), из них пастбищ – 8857 га. </w:t>
      </w:r>
    </w:p>
    <w:bookmarkEnd w:id="562"/>
    <w:bookmarkStart w:name="z608" w:id="5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распределяются следующим образом:</w:t>
      </w:r>
    </w:p>
    <w:bookmarkEnd w:id="563"/>
    <w:bookmarkStart w:name="z609" w:id="5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земли сельскохозяйственного назначения – 8899 га; </w:t>
      </w:r>
    </w:p>
    <w:bookmarkEnd w:id="564"/>
    <w:bookmarkStart w:name="z610" w:id="5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 3833 га.</w:t>
      </w:r>
    </w:p>
    <w:bookmarkEnd w:id="565"/>
    <w:bookmarkStart w:name="z611" w:id="5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поголовья сельскохозяйственных животных на территории сельского округа: 1229 голов крупного рогатого скота, 6298 голов мелкого рогатого скота, 1490 голов лошадей, 710 голов верблюдов.</w:t>
      </w:r>
    </w:p>
    <w:bookmarkEnd w:id="566"/>
    <w:bookmarkStart w:name="z612" w:id="5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видам сельскохозяйственных животных распределено следующим образом:</w:t>
      </w:r>
    </w:p>
    <w:bookmarkEnd w:id="567"/>
    <w:bookmarkStart w:name="z613" w:id="5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крупный рогатый скот –7стад; </w:t>
      </w:r>
    </w:p>
    <w:bookmarkEnd w:id="568"/>
    <w:bookmarkStart w:name="z614" w:id="5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мелкий рогатый скот - 13 стад; </w:t>
      </w:r>
    </w:p>
    <w:bookmarkEnd w:id="569"/>
    <w:bookmarkStart w:name="z615" w:id="5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–59стад;</w:t>
      </w:r>
    </w:p>
    <w:bookmarkEnd w:id="570"/>
    <w:bookmarkStart w:name="z616" w:id="5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верблюды – 17 стад.</w:t>
      </w:r>
    </w:p>
    <w:bookmarkEnd w:id="571"/>
    <w:bookmarkStart w:name="z617" w:id="5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сельского округа отсутствуют культурные и аридные пастбища.</w:t>
      </w:r>
    </w:p>
    <w:bookmarkEnd w:id="572"/>
    <w:bookmarkStart w:name="z618" w:id="5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территории сельского округа действует 1 ветеринарный пункт и 1 скотомогильник. </w:t>
      </w:r>
    </w:p>
    <w:bookmarkEnd w:id="573"/>
    <w:bookmarkStart w:name="z619" w:id="5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сельском округе не установлены сервитуты для прогона скота.</w:t>
      </w:r>
    </w:p>
    <w:bookmarkEnd w:id="574"/>
    <w:bookmarkStart w:name="z620" w:id="5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административно-территориальной единицыв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575"/>
    <w:bookmarkStart w:name="z621" w:id="5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76"/>
    <w:p>
      <w:pPr>
        <w:spacing w:after="0"/>
        <w:ind w:left="0"/>
        <w:jc w:val="both"/>
      </w:pPr>
      <w:r>
        <w:drawing>
          <wp:inline distT="0" distB="0" distL="0" distR="0">
            <wp:extent cx="7810500" cy="598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98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22" w:id="5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Собственники земельных участков</w:t>
      </w:r>
    </w:p>
    <w:bookmarkEnd w:id="57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 (голов)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голова,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Лошадь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Т. Комекбаева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8857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6298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8857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6298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</w:tr>
    </w:tbl>
    <w:bookmarkStart w:name="z623" w:id="5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57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пастбищ,(га)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 пастбищ, (га)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Итого 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7619,8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8187,4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9685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30107,2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7619,8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8187,4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9685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30107,2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624" w:id="5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Земли для крестьянских хозяйств по сельскому округу не предоставлены. Земельные участки крестьянских хозяйств, зарегистрированных в сельском округе, находятся за пределами территории сельского округа.Данные по численности поголовья скота, указанные в таблице, являются отдельными животными населения.</w:t>
      </w:r>
    </w:p>
    <w:bookmarkEnd w:id="579"/>
    <w:bookmarkStart w:name="z625" w:id="5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Расшифровка аббревиатур: </w:t>
      </w:r>
    </w:p>
    <w:bookmarkEnd w:id="580"/>
    <w:bookmarkStart w:name="z626" w:id="5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КРС-крупный рогатый скот;</w:t>
      </w:r>
    </w:p>
    <w:bookmarkEnd w:id="581"/>
    <w:bookmarkStart w:name="z627" w:id="5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МРС-мелкий рогатый скот.</w:t>
      </w:r>
    </w:p>
    <w:bookmarkEnd w:id="582"/>
    <w:bookmarkStart w:name="z628" w:id="5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Распределение пастбищ для размещения маточного поголовья крупного рогатого скота (дойного) в разрезе населенных пунктов по сельскому округу</w:t>
      </w:r>
    </w:p>
    <w:bookmarkEnd w:id="58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дойных коров (голов)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29" w:id="5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</w:t>
            </w:r>
          </w:p>
          <w:bookmarkEnd w:id="5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голова, 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обеспечено пастбищами, 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Обеспеченность потребности, процент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Излишки, га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село Т. Комекбаева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8857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2926,4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5930,6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8857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2926,4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5930,6</w:t>
            </w:r>
          </w:p>
        </w:tc>
      </w:tr>
    </w:tbl>
    <w:bookmarkStart w:name="z630" w:id="5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</w:t>
      </w:r>
    </w:p>
    <w:bookmarkEnd w:id="585"/>
    <w:bookmarkStart w:name="z631" w:id="5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86"/>
    <w:p>
      <w:pPr>
        <w:spacing w:after="0"/>
        <w:ind w:left="0"/>
        <w:jc w:val="both"/>
      </w:pPr>
      <w:r>
        <w:drawing>
          <wp:inline distT="0" distB="0" distL="0" distR="0">
            <wp:extent cx="4495800" cy="420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420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32" w:id="5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87"/>
    <w:p>
      <w:pPr>
        <w:spacing w:after="0"/>
        <w:ind w:left="0"/>
        <w:jc w:val="both"/>
      </w:pPr>
      <w:r>
        <w:drawing>
          <wp:inline distT="0" distB="0" distL="0" distR="0">
            <wp:extent cx="7810500" cy="256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33" w:id="5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588"/>
    <w:bookmarkStart w:name="z634" w:id="5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89"/>
    <w:p>
      <w:pPr>
        <w:spacing w:after="0"/>
        <w:ind w:left="0"/>
        <w:jc w:val="both"/>
      </w:pPr>
      <w:r>
        <w:drawing>
          <wp:inline distT="0" distB="0" distL="0" distR="0">
            <wp:extent cx="6794500" cy="793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6794500" cy="793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35" w:id="5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</w:t>
      </w:r>
    </w:p>
    <w:bookmarkEnd w:id="590"/>
    <w:bookmarkStart w:name="z636" w:id="5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91"/>
    <w:p>
      <w:pPr>
        <w:spacing w:after="0"/>
        <w:ind w:left="0"/>
        <w:jc w:val="both"/>
      </w:pPr>
      <w:r>
        <w:drawing>
          <wp:inline distT="0" distB="0" distL="0" distR="0">
            <wp:extent cx="6718300" cy="754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6718300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37" w:id="5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592"/>
    <w:bookmarkStart w:name="z638" w:id="5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93"/>
    <w:p>
      <w:pPr>
        <w:spacing w:after="0"/>
        <w:ind w:left="0"/>
        <w:jc w:val="both"/>
      </w:pPr>
      <w:r>
        <w:drawing>
          <wp:inline distT="0" distB="0" distL="0" distR="0">
            <wp:extent cx="6781800" cy="737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6781800" cy="737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39" w:id="5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</w:t>
      </w:r>
    </w:p>
    <w:bookmarkEnd w:id="594"/>
    <w:bookmarkStart w:name="z640" w:id="5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95"/>
    <w:p>
      <w:pPr>
        <w:spacing w:after="0"/>
        <w:ind w:left="0"/>
        <w:jc w:val="both"/>
      </w:pPr>
      <w:r>
        <w:drawing>
          <wp:inline distT="0" distB="0" distL="0" distR="0">
            <wp:extent cx="6769100" cy="762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67691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41" w:id="5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59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перегона животных на пастбища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отгона животных с пастбища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половина марта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декада октября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 к решению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Кармакшинского районного маслихата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24 июня 2020 года № 357</w:t>
            </w:r>
          </w:p>
        </w:tc>
      </w:tr>
    </w:tbl>
    <w:bookmarkStart w:name="z645" w:id="5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сельского округа Куандария на 2020 - 2021 годы</w:t>
      </w:r>
    </w:p>
    <w:bookmarkEnd w:id="597"/>
    <w:bookmarkStart w:name="z646" w:id="5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(карта) расположения пастбищ на территории административно-территориальной единицыв разрезе категорий земель, собственников земельных участков и землепользователей на основании правоустанавливающих документов;</w:t>
      </w:r>
    </w:p>
    <w:bookmarkEnd w:id="598"/>
    <w:bookmarkStart w:name="z647" w:id="5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приемлемая схема пастбищеоборотов;</w:t>
      </w:r>
    </w:p>
    <w:bookmarkEnd w:id="599"/>
    <w:bookmarkStart w:name="z648" w:id="6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карта с обозначением внешних и внутренних границ и площадей пастбищ, в том числе сезонных, объектов пастбищной инфраструктуры;</w:t>
      </w:r>
    </w:p>
    <w:bookmarkEnd w:id="600"/>
    <w:bookmarkStart w:name="z649" w:id="6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воды;</w:t>
      </w:r>
    </w:p>
    <w:bookmarkEnd w:id="601"/>
    <w:bookmarkStart w:name="z650" w:id="6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пастбища;</w:t>
      </w:r>
    </w:p>
    <w:bookmarkEnd w:id="602"/>
    <w:bookmarkStart w:name="z651" w:id="6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 Куандария(далее – сельский округ);</w:t>
      </w:r>
    </w:p>
    <w:bookmarkEnd w:id="603"/>
    <w:bookmarkStart w:name="z652" w:id="6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животных.</w:t>
      </w:r>
    </w:p>
    <w:bookmarkEnd w:id="604"/>
    <w:bookmarkStart w:name="z653" w:id="6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сельского округа относится ксухой, типчаково-ковыльных степной зоне.</w:t>
      </w:r>
    </w:p>
    <w:bookmarkEnd w:id="605"/>
    <w:bookmarkStart w:name="z654" w:id="6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Выявлено преобладание степной растительности, основными ее видами являются: верблюжья колючка, различные виды полыни с участием различных трав небольших степей.</w:t>
      </w:r>
    </w:p>
    <w:bookmarkEnd w:id="606"/>
    <w:bookmarkStart w:name="z655" w:id="6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Обводнение пастбищ обеспечивается природными озерами, реками. Качество воды слабое соленое, пригодное для полива животных.</w:t>
      </w:r>
    </w:p>
    <w:bookmarkEnd w:id="607"/>
    <w:bookmarkStart w:name="z656" w:id="6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Сельский округ расположен в западной части Кармакшинского района, с северо-востока граничит с сельским округом Алдашбай ахун, с запада с сельским округом Т. Комекбаева.</w:t>
      </w:r>
    </w:p>
    <w:bookmarkEnd w:id="608"/>
    <w:bookmarkStart w:name="z657" w:id="6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Административно-территориальное деление состоит из села Куандария.</w:t>
      </w:r>
    </w:p>
    <w:bookmarkEnd w:id="609"/>
    <w:bookmarkStart w:name="z658" w:id="6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земельная площадь сельского округа составляет 6300гектаров (далее – гар), из них пастбищ – 5299 га.</w:t>
      </w:r>
    </w:p>
    <w:bookmarkEnd w:id="610"/>
    <w:bookmarkStart w:name="z659" w:id="6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распределяются следующим образом:</w:t>
      </w:r>
    </w:p>
    <w:bookmarkEnd w:id="611"/>
    <w:bookmarkStart w:name="z660" w:id="6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земли сельскохозяйственного назначения – 5341 га; </w:t>
      </w:r>
    </w:p>
    <w:bookmarkEnd w:id="612"/>
    <w:bookmarkStart w:name="z661" w:id="6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 959 га.</w:t>
      </w:r>
    </w:p>
    <w:bookmarkEnd w:id="613"/>
    <w:bookmarkStart w:name="z662" w:id="6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поголовья сельскохозяйственных животных на территории сельского округа: 1287 голов крупного рогатого скота, 1302 голов мелкого рогатого скота, 466 голов лошадей, 397 голов верблюдов.</w:t>
      </w:r>
    </w:p>
    <w:bookmarkEnd w:id="614"/>
    <w:bookmarkStart w:name="z663" w:id="6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видам сельскохозяйственных животных распределено следующим образом:</w:t>
      </w:r>
    </w:p>
    <w:bookmarkEnd w:id="615"/>
    <w:bookmarkStart w:name="z664" w:id="6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крупный рогатый скот –8 стад; </w:t>
      </w:r>
    </w:p>
    <w:bookmarkEnd w:id="616"/>
    <w:bookmarkStart w:name="z665" w:id="6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мелкий рогатый скот - 2 стада; </w:t>
      </w:r>
    </w:p>
    <w:bookmarkEnd w:id="617"/>
    <w:bookmarkStart w:name="z666" w:id="6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лошади –18стад; </w:t>
      </w:r>
    </w:p>
    <w:bookmarkEnd w:id="618"/>
    <w:bookmarkStart w:name="z667" w:id="6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верблюды – 9 стад.</w:t>
      </w:r>
    </w:p>
    <w:bookmarkEnd w:id="619"/>
    <w:bookmarkStart w:name="z668" w:id="6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сельского округа отсутствуют культурные и аридные пастбища.</w:t>
      </w:r>
    </w:p>
    <w:bookmarkEnd w:id="620"/>
    <w:bookmarkStart w:name="z669" w:id="6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территории сельского округа действует 1 ветеринарный пункт и 1 скотомогильник. </w:t>
      </w:r>
    </w:p>
    <w:bookmarkEnd w:id="621"/>
    <w:bookmarkStart w:name="z670" w:id="6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сельском округе не установлены сервитуты для прогона скота.</w:t>
      </w:r>
    </w:p>
    <w:bookmarkEnd w:id="622"/>
    <w:bookmarkStart w:name="z671" w:id="6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административно-территориальной единицыв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623"/>
    <w:bookmarkStart w:name="z672" w:id="6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24"/>
    <w:p>
      <w:pPr>
        <w:spacing w:after="0"/>
        <w:ind w:left="0"/>
        <w:jc w:val="both"/>
      </w:pPr>
      <w:r>
        <w:drawing>
          <wp:inline distT="0" distB="0" distL="0" distR="0">
            <wp:extent cx="7810500" cy="731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73" w:id="6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Собственники земельных участков</w:t>
      </w:r>
    </w:p>
    <w:bookmarkEnd w:id="62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 (голов)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голова,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Лошадь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Куандария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5299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5299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</w:tr>
    </w:tbl>
    <w:bookmarkStart w:name="z674" w:id="6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62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пастбищ,(га)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 пастбищ, (га)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Итого 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8072,4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1692,6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3029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2580,5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15374,5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8072,4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1692,6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3029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2580,5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15374,5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675" w:id="6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Земли для крестьянских хозяйств по сельскому округу не предоставлены. Земельные участки крестьянских хозяйств, зарегистрированных в сельском округе, находятся за пределами территории сельского округа.Данные по численности поголовья скота, указанные в таблице, являются отдельными животными населения.</w:t>
      </w:r>
    </w:p>
    <w:bookmarkEnd w:id="627"/>
    <w:bookmarkStart w:name="z676" w:id="6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Расшифровка аббревиатур: </w:t>
      </w:r>
    </w:p>
    <w:bookmarkEnd w:id="628"/>
    <w:bookmarkStart w:name="z677" w:id="6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КРС-крупный рогатый скот;</w:t>
      </w:r>
    </w:p>
    <w:bookmarkEnd w:id="629"/>
    <w:bookmarkStart w:name="z678" w:id="6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МРС-мелкий рогатый скот.</w:t>
      </w:r>
    </w:p>
    <w:bookmarkEnd w:id="630"/>
    <w:bookmarkStart w:name="z679" w:id="6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Распределение пастбищ для размещения маточного поголовья крупного рогатого скота (дойного) в разрезе населенных пунктов по сельскому округу</w:t>
      </w:r>
    </w:p>
    <w:bookmarkEnd w:id="63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дойных коров (голов)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80" w:id="6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</w:t>
            </w:r>
          </w:p>
          <w:bookmarkEnd w:id="6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голова, 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обеспечено пастбищами, 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Обеспеченность потребности, процент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Излишки, га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Куандария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5299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4135,4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1163,6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Всего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5299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4135,4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1163,6</w:t>
            </w:r>
          </w:p>
        </w:tc>
      </w:tr>
    </w:tbl>
    <w:bookmarkStart w:name="z681" w:id="6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</w:t>
      </w:r>
    </w:p>
    <w:bookmarkEnd w:id="633"/>
    <w:bookmarkStart w:name="z682" w:id="6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34"/>
    <w:p>
      <w:pPr>
        <w:spacing w:after="0"/>
        <w:ind w:left="0"/>
        <w:jc w:val="both"/>
      </w:pPr>
      <w:r>
        <w:drawing>
          <wp:inline distT="0" distB="0" distL="0" distR="0">
            <wp:extent cx="7810500" cy="819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19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83" w:id="6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635"/>
    <w:bookmarkStart w:name="z684" w:id="6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36"/>
    <w:p>
      <w:pPr>
        <w:spacing w:after="0"/>
        <w:ind w:left="0"/>
        <w:jc w:val="both"/>
      </w:pPr>
      <w:r>
        <w:drawing>
          <wp:inline distT="0" distB="0" distL="0" distR="0">
            <wp:extent cx="7810500" cy="896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96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85" w:id="6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</w:t>
      </w:r>
    </w:p>
    <w:bookmarkEnd w:id="637"/>
    <w:bookmarkStart w:name="z686" w:id="6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38"/>
    <w:p>
      <w:pPr>
        <w:spacing w:after="0"/>
        <w:ind w:left="0"/>
        <w:jc w:val="both"/>
      </w:pPr>
      <w:r>
        <w:drawing>
          <wp:inline distT="0" distB="0" distL="0" distR="0">
            <wp:extent cx="7810500" cy="902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02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87" w:id="6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639"/>
    <w:bookmarkStart w:name="z688" w:id="6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40"/>
    <w:p>
      <w:pPr>
        <w:spacing w:after="0"/>
        <w:ind w:left="0"/>
        <w:jc w:val="both"/>
      </w:pPr>
      <w:r>
        <w:drawing>
          <wp:inline distT="0" distB="0" distL="0" distR="0">
            <wp:extent cx="7810500" cy="885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85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89" w:id="6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</w:t>
      </w:r>
    </w:p>
    <w:bookmarkEnd w:id="641"/>
    <w:bookmarkStart w:name="z690" w:id="6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42"/>
    <w:p>
      <w:pPr>
        <w:spacing w:after="0"/>
        <w:ind w:left="0"/>
        <w:jc w:val="both"/>
      </w:pPr>
      <w:r>
        <w:drawing>
          <wp:inline distT="0" distB="0" distL="0" distR="0">
            <wp:extent cx="7810500" cy="800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00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91" w:id="6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64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перегона животных на пастбища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отгона животных с пастбища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половина марта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декада октября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Relationship Target="media/document_image_rId44.jpeg" Type="http://schemas.openxmlformats.org/officeDocument/2006/relationships/image" Id="rId44"/><Relationship Target="media/document_image_rId45.jpeg" Type="http://schemas.openxmlformats.org/officeDocument/2006/relationships/image" Id="rId45"/><Relationship Target="media/document_image_rId46.jpeg" Type="http://schemas.openxmlformats.org/officeDocument/2006/relationships/image" Id="rId46"/><Relationship Target="media/document_image_rId47.jpeg" Type="http://schemas.openxmlformats.org/officeDocument/2006/relationships/image" Id="rId47"/><Relationship Target="media/document_image_rId48.jpeg" Type="http://schemas.openxmlformats.org/officeDocument/2006/relationships/image" Id="rId48"/><Relationship Target="media/document_image_rId49.jpeg" Type="http://schemas.openxmlformats.org/officeDocument/2006/relationships/image" Id="rId49"/><Relationship Target="media/document_image_rId50.jpeg" Type="http://schemas.openxmlformats.org/officeDocument/2006/relationships/image" Id="rId50"/><Relationship Target="media/document_image_rId51.jpeg" Type="http://schemas.openxmlformats.org/officeDocument/2006/relationships/image" Id="rId51"/><Relationship Target="media/document_image_rId52.jpeg" Type="http://schemas.openxmlformats.org/officeDocument/2006/relationships/image" Id="rId52"/><Relationship Target="media/document_image_rId53.jpeg" Type="http://schemas.openxmlformats.org/officeDocument/2006/relationships/image" Id="rId53"/><Relationship Target="media/document_image_rId54.jpeg" Type="http://schemas.openxmlformats.org/officeDocument/2006/relationships/image" Id="rId54"/><Relationship Target="media/document_image_rId55.jpeg" Type="http://schemas.openxmlformats.org/officeDocument/2006/relationships/image" Id="rId55"/><Relationship Target="media/document_image_rId56.jpeg" Type="http://schemas.openxmlformats.org/officeDocument/2006/relationships/image" Id="rId56"/><Relationship Target="media/document_image_rId57.jpeg" Type="http://schemas.openxmlformats.org/officeDocument/2006/relationships/image" Id="rId57"/><Relationship Target="media/document_image_rId58.jpeg" Type="http://schemas.openxmlformats.org/officeDocument/2006/relationships/image" Id="rId58"/><Relationship Target="media/document_image_rId59.jpeg" Type="http://schemas.openxmlformats.org/officeDocument/2006/relationships/image" Id="rId59"/><Relationship Target="media/document_image_rId60.jpeg" Type="http://schemas.openxmlformats.org/officeDocument/2006/relationships/image" Id="rId60"/><Relationship Target="media/document_image_rId61.jpeg" Type="http://schemas.openxmlformats.org/officeDocument/2006/relationships/image" Id="rId61"/><Relationship Target="media/document_image_rId62.jpeg" Type="http://schemas.openxmlformats.org/officeDocument/2006/relationships/image" Id="rId62"/><Relationship Target="media/document_image_rId63.jpeg" Type="http://schemas.openxmlformats.org/officeDocument/2006/relationships/image" Id="rId63"/><Relationship Target="media/document_image_rId64.jpeg" Type="http://schemas.openxmlformats.org/officeDocument/2006/relationships/image" Id="rId64"/><Relationship Target="media/document_image_rId65.jpeg" Type="http://schemas.openxmlformats.org/officeDocument/2006/relationships/image" Id="rId65"/><Relationship Target="media/document_image_rId66.jpeg" Type="http://schemas.openxmlformats.org/officeDocument/2006/relationships/image" Id="rId66"/><Relationship Target="media/document_image_rId67.jpeg" Type="http://schemas.openxmlformats.org/officeDocument/2006/relationships/image" Id="rId67"/><Relationship Target="media/document_image_rId68.jpeg" Type="http://schemas.openxmlformats.org/officeDocument/2006/relationships/image" Id="rId68"/><Relationship Target="media/document_image_rId69.jpeg" Type="http://schemas.openxmlformats.org/officeDocument/2006/relationships/image" Id="rId69"/><Relationship Target="media/document_image_rId70.jpeg" Type="http://schemas.openxmlformats.org/officeDocument/2006/relationships/image" Id="rId70"/><Relationship Target="media/document_image_rId71.jpeg" Type="http://schemas.openxmlformats.org/officeDocument/2006/relationships/image" Id="rId71"/><Relationship Target="media/document_image_rId72.jpeg" Type="http://schemas.openxmlformats.org/officeDocument/2006/relationships/image" Id="rId72"/><Relationship Target="media/document_image_rId73.jpeg" Type="http://schemas.openxmlformats.org/officeDocument/2006/relationships/image" Id="rId73"/><Relationship Target="media/document_image_rId74.jpeg" Type="http://schemas.openxmlformats.org/officeDocument/2006/relationships/image" Id="rId74"/><Relationship Target="media/document_image_rId75.jpeg" Type="http://schemas.openxmlformats.org/officeDocument/2006/relationships/image" Id="rId75"/><Relationship Target="media/document_image_rId76.jpeg" Type="http://schemas.openxmlformats.org/officeDocument/2006/relationships/image" Id="rId76"/><Relationship Target="media/document_image_rId77.jpeg" Type="http://schemas.openxmlformats.org/officeDocument/2006/relationships/image" Id="rId77"/><Relationship Target="media/document_image_rId78.jpeg" Type="http://schemas.openxmlformats.org/officeDocument/2006/relationships/image" Id="rId78"/><Relationship Target="media/document_image_rId79.jpeg" Type="http://schemas.openxmlformats.org/officeDocument/2006/relationships/image" Id="rId79"/><Relationship Target="media/document_image_rId80.jpeg" Type="http://schemas.openxmlformats.org/officeDocument/2006/relationships/image" Id="rId80"/><Relationship Target="media/document_image_rId81.jpeg" Type="http://schemas.openxmlformats.org/officeDocument/2006/relationships/image" Id="rId81"/><Relationship Target="media/document_image_rId82.jpeg" Type="http://schemas.openxmlformats.org/officeDocument/2006/relationships/image" Id="rId82"/><Relationship Target="media/document_image_rId83.jpeg" Type="http://schemas.openxmlformats.org/officeDocument/2006/relationships/image" Id="rId83"/><Relationship Target="media/document_image_rId84.jpeg" Type="http://schemas.openxmlformats.org/officeDocument/2006/relationships/image" Id="rId84"/><Relationship Target="media/document_image_rId85.jpeg" Type="http://schemas.openxmlformats.org/officeDocument/2006/relationships/image" Id="rId85"/><Relationship Target="media/document_image_rId86.jpeg" Type="http://schemas.openxmlformats.org/officeDocument/2006/relationships/image" Id="rId86"/><Relationship Target="media/document_image_rId87.jpeg" Type="http://schemas.openxmlformats.org/officeDocument/2006/relationships/image" Id="rId87"/><Relationship Target="media/document_image_rId88.jpeg" Type="http://schemas.openxmlformats.org/officeDocument/2006/relationships/image" Id="rId88"/><Relationship Target="media/document_image_rId89.jpeg" Type="http://schemas.openxmlformats.org/officeDocument/2006/relationships/image" Id="rId89"/><Relationship Target="media/document_image_rId90.jpeg" Type="http://schemas.openxmlformats.org/officeDocument/2006/relationships/image" Id="rId90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