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d6fd7" w14:textId="9dd6f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Кармакшинского районного маслихата от 27 декабря 2019 года № 294 "О бюджете сельского округа Алдашбай Ахун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Кармакшинского районного маслихата Кызылординской области от 25 мая 2020 года № 335. Зарегистрировано Департаментом юстиции Кызылординской области 26 мая 2020 года № 7477.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статьи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Кармакшинский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Кармакшинского районного маслихата от 27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 294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Алдашбай Ахун на 2020-2022 годы" (зарегистрировано в Реестре государственной регистрации нормативных правовых актов за номером 7183, опубликовано в эталонном контрольном банке нормативных правовых актов Республики Казахстан от 21 января 2020 года)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1),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63 042,4 тысяч тенге, в том числе: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554,4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62 488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63 042,4 тысяч тенге;".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Кармакшинского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Раева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Кармакшинского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Наятұлы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Кармакшинского районного маслихата от 25 мая 2020 года № 335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Кармакшинского районного маслихата от 27 декабря 2019 года № 294</w:t>
            </w:r>
          </w:p>
        </w:tc>
      </w:tr>
    </w:tbl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Алдашбай Ахун на 2020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63042,4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63042,4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