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0cb3" w14:textId="a540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№288 "О бюджете сельского округа Акжар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21 апреля 2020 года № 315. Зарегистрировано Департаментом юстиции Кызылординской области 22 апреля 2020 года № 7398.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 на 2020-2022 годы" (зарегистрировано в Реестре государственной регистрации нормативных правовых актов за номером 7185,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Акжар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98 691,3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1 666,3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97 025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100 733,3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-2 042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2 042 тысяч тенге";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21 апреля 2020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288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98691,3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100733,3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