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98b2" w14:textId="dc49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Аранды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2020 года № 547. Зарегистрировано Департаментом юстиции Кызылординской области 29 декабря 2020 года № 7989.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Аранды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72058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69618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72656,8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-598,8 тысяч тенге;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598,8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1295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2562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Казалинского районного маслихата Кызылординской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11.11.2021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районном бюджете на 2021 год предусмотрены нижеследующие целевые текущие трансферты бюджету сельского округа: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200 тысяч тенге;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557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Казалинского районного маслихата Кызылординской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Учесть, что в районном бюджете на 2021 год за счет средств областного бюджета предусмотрены нижеследующие целевые текущие трансферты бюджету сельского округа: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3169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 в соответствии с решением Казалинского районного маслихата Кызылординской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LXХI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547</w:t>
            </w:r>
          </w:p>
        </w:tc>
      </w:tr>
    </w:tbl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Аранды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547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Аранды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547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Аранды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