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2555" w14:textId="a6c2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Сарыколь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2020 года № 561. Зарегистрировано Департаментом юстиции Кызылординской области 29 декабря 2020 года № 7988.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 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Сарыколь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61732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60515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62097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-365 тысяч тенге;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365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2021 год предусмотрены нижеследующие целевые текущие трансферты бюджету сельского округа: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благоустройство, на освещение 4156 тысяч тенге;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аппарата акима 905 тысяч тенге;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средный ремонт транспортной инфраструктуры 5600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10.09.2021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09.12.2021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1409 тысяч тенге.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5634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Казалинского районного маслихата Кызылординской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LXХI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 561</w:t>
            </w:r>
          </w:p>
        </w:tc>
      </w:tr>
    </w:tbl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Сарыколь</w:t>
      </w:r>
    </w:p>
    <w:bookmarkEnd w:id="23"/>
    <w:p>
      <w:pPr>
        <w:spacing w:after="0"/>
        <w:ind w:left="0"/>
        <w:jc w:val="both"/>
      </w:pPr>
      <w:bookmarkStart w:name="z53" w:id="24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4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561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Сарыколь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561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Сарыколь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