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601b2" w14:textId="85601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поселка Айтеке би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25 декабря 2020 года № 543. Зарегистрировано Департаментом юстиции Кызылординской области 29 декабря 2020 года № 7977.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 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Айтеке би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484593,4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91631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1144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391818,4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547343,8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4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4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-62750,4 тысяч тенге;</w:t>
      </w:r>
    </w:p>
    <w:bookmarkEnd w:id="13"/>
    <w:bookmarkStart w:name="z4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62750,4 тысяч тенге.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Казалинского районного маслихата Кызылординской области от 09.12.2021 </w:t>
      </w:r>
      <w:r>
        <w:rPr>
          <w:rFonts w:ascii="Times New Roman"/>
          <w:b w:val="false"/>
          <w:i w:val="false"/>
          <w:color w:val="00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Учесть, что в районном бюджете на 2021 год предусмотрены нижеследующие целевые текущие трансферты бюджету поселка Айтеке би: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благоустройство, освещение 56197,1 тысяч тенге;</w:t>
      </w:r>
    </w:p>
    <w:bookmarkEnd w:id="16"/>
    <w:bookmarkStart w:name="z4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расходы по обеспечению деятельности аппаратов акимов 8637,6 тысяч тенге;</w:t>
      </w:r>
    </w:p>
    <w:bookmarkEnd w:id="17"/>
    <w:bookmarkStart w:name="z5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сфера культуры 435 тысяч тенге;</w:t>
      </w:r>
    </w:p>
    <w:bookmarkEnd w:id="18"/>
    <w:bookmarkStart w:name="z5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средний ремонт транспортной инфраструктуры 36080,7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решениями Казалинского районного маслихата Кызылординской области от 12.03.2021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19.07.2021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10.09.2021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11.11.2021 </w:t>
      </w:r>
      <w:r>
        <w:rPr>
          <w:rFonts w:ascii="Times New Roman"/>
          <w:b w:val="false"/>
          <w:i w:val="false"/>
          <w:color w:val="ff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; 09.12.2021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2021 год за счет средств республиканского бюджета предусмотрены нижеследующие целевые текущие трансферты бюджету Айтеке би: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социальная помощь 6967 тысяч тенге;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сфера культуры 3931 тысяч тенге.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Учесть, что в районном бюджете на 2021 год за счет средств областного бюджета предусмотрены нижеследующие целевые текущие трансферты бюджету Айтеке би: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расходы по обеспечению деятельности аппаратов акимов 9368 тысяч тенге.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3-1 в соответствии с решением Казалинского районного маслихата Кызылординской области от 11.11.2021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 и подлежит официальному опубликованию.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LXХI сессий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543</w:t>
            </w:r>
          </w:p>
        </w:tc>
      </w:tr>
    </w:tbl>
    <w:bookmarkStart w:name="z5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поселка Айтеке би</w:t>
      </w:r>
    </w:p>
    <w:bookmarkEnd w:id="26"/>
    <w:bookmarkStart w:name="z5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Казалинского районного маслихата Кызылординской области от 09.12.2021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391818,4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-62750,4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543</w:t>
            </w:r>
          </w:p>
        </w:tc>
      </w:tr>
    </w:tbl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поселка Айтеке би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29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543</w:t>
            </w:r>
          </w:p>
        </w:tc>
      </w:tr>
    </w:tbl>
    <w:bookmarkStart w:name="z3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2023 год поселка Айтеке би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31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