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213f" w14:textId="0d62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Бирлик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25 декабря 2020 года № 551. Зарегистрировано Департаментом юстиции Кызылординской области 29 декабря 2020 года № 7975.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Бирлик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47439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45963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48511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-1072 тысяч тенге;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1072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предусмотрены нижеследующие целевые текущие трансферты бюджету сельского округа: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благоустройство, на освещение 8615 тысяч тенге;</w:t>
      </w:r>
    </w:p>
    <w:bookmarkEnd w:id="16"/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расходы по обеспечению деятельности аппарата акима 200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Казалинского районного маслихата Кызылординской области от 12.03.2021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от 19.07.2021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за счет средств республиканского бюджета предусмотрены нижеследующие целевые текущие трансферты бюджету сельского округа: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сфера культуры 1435 тысяч тенге.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за счет средств областного бюджета предусмотрены нижеследующие целевые текущие трансферты бюджету сельского округа: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расходы по обеспечению деятельности аппарата акима 3827 тысяч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3-1 в соответствии с решением Казалинского районного маслихата Кызылординской области от 10.09.2021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изменением, внесенным решением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 и подлежит официальному опубликованию.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LXХI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551</w:t>
            </w:r>
          </w:p>
        </w:tc>
      </w:tr>
    </w:tbl>
    <w:bookmarkStart w:name="z5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сельского округа Бирлик</w:t>
      </w:r>
    </w:p>
    <w:bookmarkEnd w:id="23"/>
    <w:bookmarkStart w:name="z5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Казалинского районного маслихата Кызылординской области от 11.11.2021 </w:t>
      </w:r>
      <w:r>
        <w:rPr>
          <w:rFonts w:ascii="Times New Roman"/>
          <w:b w:val="false"/>
          <w:i w:val="false"/>
          <w:color w:val="ff0000"/>
          <w:sz w:val="28"/>
        </w:rPr>
        <w:t>№ 134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551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2022 год сельского округа Бирлик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6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551</w:t>
            </w:r>
          </w:p>
        </w:tc>
      </w:tr>
    </w:tbl>
    <w:bookmarkStart w:name="z3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2023 год сельского округа Бирлик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