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0d3c" w14:textId="f210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Казалинск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544. Зарегистрировано Департаментом юстиции Кызылординской области 29 декабря 2020 года № 7974.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Казалинск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203592,1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14988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383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188221,1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205986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-2393,9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2393,9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нижеследующие целевые текущие трансферты бюджету города Казалинск: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400 тысяч тенге;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благоустройство, на освещение 37629,1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19.07.2021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города Казалинск: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6761 тысяч тенге;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сфера культуры 3970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c изменениями, внесенными решениями Казалинского районного маслихата Кызылординской области от 19.07.2021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11.11.2021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2021 год за счет средств областного бюджета предусмотрены нижеследующие целевые текущие трансферты бюджету города Казалинск: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5095 тысяч тенге.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2020 года №544</w:t>
            </w:r>
          </w:p>
        </w:tc>
      </w:tr>
    </w:tbl>
    <w:bookmarkStart w:name="z5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города Казалинска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совственности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188221,1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544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города Казалинск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544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города Казалинск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