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52d1" w14:textId="13f5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351 "О бюджете поселка Айтеке би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512. Зарегистрировано Департаментом юстиции Кызылординской области 9 декабря 2020 года № 7872.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поселка Айтеке би на 2020-2022 годы" (зарегистрировано в Реестре государственной регистрации нормативных правовых актов за номером 7095, опубликовано 06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Айтеке би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1277198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101271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1175927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1302132,9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-24934,9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24934,9 тысяч тенге.";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аппаратов акимов 29942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 6947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5636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обеспечению деятельности аппаратов акимов 7392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67360 тысяч тенге.".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№ 351 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Айтеке би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