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099af" w14:textId="db099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Казалинского районного маслихата от 24 декабря 2019 года № 341 "О районном бюджете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8 октября 2020 года № 480. Зарегистрировано Департаментом юстиции Кызылординской области 13 октября 2020 года № 7716.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Казалинский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Казалинского районного маслихата от 24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341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2020-2022 годы" (зарегистрировано в Реестре государственной регистрации нормативных правовых актов за номером 7058, опубликовано 6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2020-2022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22982494,7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1319157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33147,3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48673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21581517,4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25347033,9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211325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330050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118725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-2575864,2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2575864,2 тысяч тенге.".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1), 2), 4)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на образование 506329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реализацию текущих мероприятий, направленных на развитие рынка труда в рамках Государственной программы развития продуктивной занятости и массового предпринимательства на 2017 – 2021 годы "Еңбек" 18463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социальную помощь отдельным категориям нуждающихся граждан по решениям местных представительных органов 108023 тысяч тенге.";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2), 3), 4), 5), 6), 9)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на государственную адресную социальную помощь 588013 тысяч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обеспечение прав и улучшение качества жизни инвалидов в Республике Казахстан 22407 тысяч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развитие рынка труда 571864 тысяч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размещение государственного социального заказа в неправительственных организациях 8248 тысяч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 21034 тысяч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 реализацию мероприятий по социальной и инженерной инфраструктуре в сельских населенных пунктах в рамках проекта "Ауыл-Ел бесігі" 660626,4 тысяч тенге.";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1), 2), 6)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на проектирование, развитие и (или) обустройство инженерно-коммуникационной инфраструктуры 70000 тысяч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развитие индустриальной инфраструктуры в рамках Государственной программы поддержки и развития бизнеса "Дорожная карта бизнеса-2025" 70180 тысяч тенге;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развитие системы водоснабжения и водоотведения в сельских населенных пунктах 51892 тысяч тенге.";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пункта 14 изложить в новой редакции: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За счет средств областного бюджета для финансирования мер в рамках Дорожной карты занятости на кредиты 1755732,9 тысяч тенге.".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очередной LXІV сессий Казалинского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КОЛАНОВА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Казалинского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НАЗЫМБЕКОВ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октября 2020 года №480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2019 года №341</w:t>
            </w:r>
          </w:p>
        </w:tc>
      </w:tr>
    </w:tbl>
    <w:bookmarkStart w:name="z49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22982494,7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21581517,4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21573369,4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21573369,4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25347033,9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13450446,1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11597346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11233678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1063579,1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562877,8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221504,3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2227622,4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622367,7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622367,7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ритуальных услуг по захоронению умерших Героев Советского Союза, "Халық Қаһарманы", Героев Социалистического труда, награжденных Орденом Славы трех степеней и орденом "Отан" из числа участников и инвалидов войны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от 26 июля 1999 года орденами "Отан", "Данк", удостоенных высокого звания "Халық қаһарманы", почетных званий республики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376036,7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376036,7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1165469,3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591163,3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311473,3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817579,5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210822,5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210822,5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2049054,9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2049054,9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560698,9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1029698,1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45730,4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45730,4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185560,7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2915362,3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2915362,3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109734,5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55995,8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-2575864,2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2575864,2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2371074,9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2371074,9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2371074,9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323514,3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323514,3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323514,3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