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a1f94" w14:textId="b6a1f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Казалинского районного маслихата от 26 декабря 2019 года №354 "О бюджете сельского округа Алга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18 мая 2020 года № 413. Зарегистрировано Департаментом юстиции Кызылординской области 20 мая 2020 года № 7439.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Казалинского районного маслихата от 26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354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Алга на 2020-2022 годы" (зарегистрировано в Реестре государственной регистрации нормативных правовых актов за номером 7074, опубликовано в эталонном контрольном банке нормативных правовых актов Республики Казахстан от 08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Алга на 2020-2022 годы согласно приложениями 1, 2, 3,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98093,4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2192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оступления трансфертов – 95901,4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98093,4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3) следующего содержания: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благоустройство, освещение 19440,4 тысяч тенге.".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LIII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сессий Казалинского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Казалинского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Казалинского районного маслихата от 18 мая 2020 года №413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Казалинского районного маслихата от 26 декабря 2019 года №354</w:t>
            </w:r>
          </w:p>
        </w:tc>
      </w:tr>
    </w:tbl>
    <w:bookmarkStart w:name="z2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сельского округа Алга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