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54ffd" w14:textId="8e54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Казалинского районного маслихата от 10 апреля 2018 года №186 "Об установлении единых ставок фиксированного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16 апреля 2020 года № 404. Зарегистрировано Департаментом юстиции Кызылординской области 17 апреля 2020 года № 7395.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Казалинского районного маслихата от 10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единых ставок фиксированного налога" (зарегистрировано в Реестре государственной регистрации нормативных правовых актов за номером 6272, опубликовано в Эталонном контрольном банке нормативных правовых актов Республики Казахстан от 10 мая 2018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LIII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сессий 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