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1d389" w14:textId="ad1d3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Казалинского районного маслихата от 27 сентября 2019 года №318 "Об утверждении порядка и размера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Казалинского районного маслихата Кызылординской области от 27 февраля 2020 года № 376. Зарегистрировано Департаментом юстиции Кызылординской области 2 марта 2020 года № 7266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Казалинский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решение Казалинского районного маслихата от 27 сентября 2019 года </w:t>
      </w:r>
      <w:r>
        <w:rPr>
          <w:rFonts w:ascii="Times New Roman"/>
          <w:b w:val="false"/>
          <w:i w:val="false"/>
          <w:color w:val="000000"/>
          <w:sz w:val="28"/>
        </w:rPr>
        <w:t>№ 318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порядка и размера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пунктах" (зарегистрировано в реестре государственной регистрации нормативных правовых актов за номером №6925, опубликовано от 30 сентября 2019 года в эталонном контрольном банке нормативных правовых актов Республики Казахстан)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пункт 6 исключить.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по истечении десяти календарных дней после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LIII сессий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Казалинского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ӘЛІШ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Казалинского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НАЗЫМБЕКОВ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