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6ec26" w14:textId="4e6ec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Боген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31 декабря 2020 года № 465. Зарегистрировано Департаментом юстиции Кызылординской области 8 января 2021 года № 8117.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Респубики Казахстан" и с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Боген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53 477,5 тысяч тенге;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3 116,0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50 361,5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55 377,5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5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-1 900,0 тысяч тенге;</w:t>
      </w:r>
    </w:p>
    <w:bookmarkEnd w:id="14"/>
    <w:bookmarkStart w:name="z5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1 900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Аральского районного маслихата Кызылординской области от 12.11.2021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бюджетных программ, не подлежащих секвестру в процессе исполнения бюджета сельского округа Боген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шестьдесят шестой сессии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Баймырзаев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2020 года № 465</w:t>
            </w:r>
          </w:p>
        </w:tc>
      </w:tr>
    </w:tbl>
    <w:bookmarkStart w:name="z5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Боген на 2021 год</w:t>
      </w:r>
    </w:p>
    <w:bookmarkEnd w:id="18"/>
    <w:bookmarkStart w:name="z5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Аральского районного маслихата Кызылординской области от 12.11.2021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района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решению обустройства сельских населенных пунктов на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465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Боген на 2022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465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Боген на 2023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465</w:t>
            </w:r>
          </w:p>
        </w:tc>
      </w:tr>
    </w:tbl>
    <w:bookmarkStart w:name="z4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сельского округа Боген на 2021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