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0aab" w14:textId="b800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Косаман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473. Зарегистрировано Департаментом юстиции Кызылординской области 8 января 2021 года № 8111.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Косаман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45 530,5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42 230,5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46 931,9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Косаман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473</w:t>
            </w:r>
          </w:p>
        </w:tc>
      </w:tr>
    </w:tbl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2021 год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района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473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473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473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Косаман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