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d46c3" w14:textId="cbd46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сельского округа Аккум на 2021-2023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Аральского районного маслихата Кызылординской области от 31 декабря 2020 года № 482. Зарегистрировано Департаментом юстиции Кызылординской области 8 января 2021 года № 8109.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кодекса Республики Казахстан от 4 декабря 2008 года "Бюджетный кодекс Респубики Казахстан" и с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Аральский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сельского округа Аккум на 2021-2023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 2021 год в следующих объемах: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57 338,3 тысяч тенге, в том числе: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3 455 тысяч тенге;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53 883,3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59 167,5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- 1 829,2 тысяч тенге;</w:t>
      </w:r>
    </w:p>
    <w:bookmarkEnd w:id="13"/>
    <w:bookmarkStart w:name="z4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- 1 829,2 тысяч тенге.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1 - в редакции решения Аральского районного маслихата Кызылординской области от 24.12.2021 </w:t>
      </w:r>
      <w:r>
        <w:rPr>
          <w:rFonts w:ascii="Times New Roman"/>
          <w:b w:val="false"/>
          <w:i w:val="false"/>
          <w:color w:val="000000"/>
          <w:sz w:val="28"/>
        </w:rPr>
        <w:t>№ 167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 и подлежит официальному опубликованию.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внеочередной шестьдесят шестой сессии Аральского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Баймырзаев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Аральского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Мадинов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"31" декабря 2020 года № 482</w:t>
            </w:r>
          </w:p>
        </w:tc>
      </w:tr>
    </w:tbl>
    <w:bookmarkStart w:name="z50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Аккум на 2021 год</w:t>
      </w:r>
    </w:p>
    <w:bookmarkEnd w:id="16"/>
    <w:bookmarkStart w:name="z5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Аральского районного маслихата Кызылординской области от 24.12.2021 </w:t>
      </w:r>
      <w:r>
        <w:rPr>
          <w:rFonts w:ascii="Times New Roman"/>
          <w:b w:val="false"/>
          <w:i w:val="false"/>
          <w:color w:val="ff0000"/>
          <w:sz w:val="28"/>
        </w:rPr>
        <w:t>№ 167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57 338,3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53 883,3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53 883,3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бюджета района (города областного значения)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53 883,3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год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59 167,5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488 ,5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- 1 829,2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1 829,2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1 829,2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1 829,2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1 829,2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2020 года № 482</w:t>
            </w:r>
          </w:p>
        </w:tc>
      </w:tr>
    </w:tbl>
    <w:bookmarkStart w:name="z33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Аккум на 2022 год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на 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бюджета района (города областного значения)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на 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24 883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2020 года № 482</w:t>
            </w:r>
          </w:p>
        </w:tc>
      </w:tr>
    </w:tbl>
    <w:bookmarkStart w:name="z40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Аккум на 2023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на 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бюджета района (города областного значения)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на 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